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7CA" w:rsidRDefault="004B57CA" w:rsidP="00BD5F1B">
      <w:pPr>
        <w:spacing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00850" cy="9572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5F1B" w:rsidRDefault="00BD5F1B" w:rsidP="00BD5F1B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3.  ПРОГРАММА ВОСПИТАНИЯ </w:t>
      </w:r>
    </w:p>
    <w:p w:rsidR="00BD5F1B" w:rsidRDefault="00BD5F1B" w:rsidP="00BD5F1B">
      <w:pPr>
        <w:spacing w:before="74" w:line="296" w:lineRule="exact"/>
        <w:ind w:left="1657" w:right="119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BD5F1B" w:rsidRDefault="00BD5F1B" w:rsidP="00BD5F1B">
      <w:pPr>
        <w:pStyle w:val="af2"/>
        <w:ind w:right="224" w:firstLine="850"/>
        <w:rPr>
          <w:rFonts w:ascii="Times New Roman" w:hAnsi="Times New Roman"/>
          <w:sz w:val="24"/>
          <w:szCs w:val="24"/>
        </w:rPr>
      </w:pPr>
    </w:p>
    <w:p w:rsidR="00BD5F1B" w:rsidRDefault="00BD5F1B" w:rsidP="00BD5F1B">
      <w:pPr>
        <w:pStyle w:val="af2"/>
        <w:ind w:firstLine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воспитательной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работы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муниципального общеобразовательного учреждения  Погорельской основной школы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составлена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следующих </w:t>
      </w:r>
      <w:r>
        <w:rPr>
          <w:rFonts w:ascii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нормативных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документов:</w:t>
      </w:r>
    </w:p>
    <w:p w:rsidR="00BD5F1B" w:rsidRDefault="00BD5F1B" w:rsidP="00BD5F1B">
      <w:pPr>
        <w:pStyle w:val="af2"/>
        <w:spacing w:before="2" w:after="0"/>
        <w:rPr>
          <w:rFonts w:ascii="Times New Roman" w:hAnsi="Times New Roman"/>
          <w:sz w:val="24"/>
          <w:szCs w:val="24"/>
        </w:rPr>
      </w:pPr>
    </w:p>
    <w:p w:rsidR="00BD5F1B" w:rsidRDefault="00BD5F1B" w:rsidP="00BD5F1B">
      <w:pPr>
        <w:pStyle w:val="13"/>
        <w:numPr>
          <w:ilvl w:val="0"/>
          <w:numId w:val="1"/>
        </w:numPr>
        <w:tabs>
          <w:tab w:val="left" w:pos="1022"/>
        </w:tabs>
        <w:suppressAutoHyphens/>
        <w:ind w:left="1021" w:hanging="349"/>
      </w:pPr>
      <w:proofErr w:type="spellStart"/>
      <w:r>
        <w:t>Конституция</w:t>
      </w:r>
      <w:proofErr w:type="spellEnd"/>
      <w:r>
        <w:rPr>
          <w:spacing w:val="-5"/>
        </w:rPr>
        <w:t xml:space="preserve"> </w:t>
      </w:r>
      <w:proofErr w:type="spellStart"/>
      <w:r>
        <w:t>Российской</w:t>
      </w:r>
      <w:proofErr w:type="spellEnd"/>
      <w:r>
        <w:rPr>
          <w:spacing w:val="-4"/>
        </w:rPr>
        <w:t xml:space="preserve"> </w:t>
      </w:r>
      <w:proofErr w:type="spellStart"/>
      <w:r>
        <w:t>Федерации</w:t>
      </w:r>
      <w:proofErr w:type="spellEnd"/>
      <w:r>
        <w:t>.</w:t>
      </w:r>
    </w:p>
    <w:p w:rsidR="00BD5F1B" w:rsidRDefault="00BD5F1B" w:rsidP="00BD5F1B">
      <w:pPr>
        <w:pStyle w:val="13"/>
        <w:numPr>
          <w:ilvl w:val="0"/>
          <w:numId w:val="1"/>
        </w:numPr>
        <w:tabs>
          <w:tab w:val="left" w:pos="1022"/>
        </w:tabs>
        <w:suppressAutoHyphens/>
        <w:spacing w:before="40" w:line="264" w:lineRule="auto"/>
        <w:ind w:right="485" w:hanging="360"/>
        <w:rPr>
          <w:lang w:val="ru-RU"/>
        </w:rPr>
      </w:pPr>
      <w:r>
        <w:rPr>
          <w:lang w:val="ru-RU"/>
        </w:rPr>
        <w:t>Федеральный закон «Об образовании в Российской Федерации» от 29.12.2012, № 273 —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ФЗ;</w:t>
      </w:r>
    </w:p>
    <w:p w:rsidR="00BD5F1B" w:rsidRDefault="00BD5F1B" w:rsidP="00BD5F1B">
      <w:pPr>
        <w:pStyle w:val="13"/>
        <w:numPr>
          <w:ilvl w:val="0"/>
          <w:numId w:val="1"/>
        </w:numPr>
        <w:tabs>
          <w:tab w:val="left" w:pos="1022"/>
        </w:tabs>
        <w:suppressAutoHyphens/>
        <w:spacing w:before="202" w:line="264" w:lineRule="auto"/>
        <w:ind w:right="492" w:hanging="360"/>
        <w:rPr>
          <w:lang w:val="ru-RU"/>
        </w:rPr>
      </w:pPr>
      <w:r>
        <w:rPr>
          <w:lang w:val="ru-RU"/>
        </w:rPr>
        <w:t xml:space="preserve">Федеральный закон от 24 июля 1998 г. </w:t>
      </w:r>
      <w:r>
        <w:t>N</w:t>
      </w:r>
      <w:r>
        <w:rPr>
          <w:lang w:val="ru-RU"/>
        </w:rPr>
        <w:t xml:space="preserve"> 124-ФЗ "Об основных гарантиях прав ребёнка 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Российской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Федерации";</w:t>
      </w:r>
    </w:p>
    <w:p w:rsidR="00BD5F1B" w:rsidRDefault="00BD5F1B" w:rsidP="00BD5F1B">
      <w:pPr>
        <w:pStyle w:val="13"/>
        <w:numPr>
          <w:ilvl w:val="0"/>
          <w:numId w:val="1"/>
        </w:numPr>
        <w:tabs>
          <w:tab w:val="left" w:pos="1082"/>
        </w:tabs>
        <w:suppressAutoHyphens/>
        <w:spacing w:before="202" w:line="264" w:lineRule="auto"/>
        <w:ind w:right="490" w:hanging="360"/>
        <w:rPr>
          <w:lang w:val="ru-RU"/>
        </w:rPr>
      </w:pPr>
      <w:r>
        <w:rPr>
          <w:lang w:val="ru-RU"/>
        </w:rPr>
        <w:tab/>
        <w:t xml:space="preserve">Федеральный закон от 24 июня 1999 г. </w:t>
      </w:r>
      <w:r>
        <w:t>N</w:t>
      </w:r>
      <w:r>
        <w:rPr>
          <w:lang w:val="ru-RU"/>
        </w:rPr>
        <w:t xml:space="preserve"> 120-ФЗ "Об основах системы профилактики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безнадзорности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правонарушений несовершеннолетних"</w:t>
      </w:r>
      <w:proofErr w:type="gramStart"/>
      <w:r>
        <w:rPr>
          <w:spacing w:val="-2"/>
          <w:lang w:val="ru-RU"/>
        </w:rPr>
        <w:t xml:space="preserve"> </w:t>
      </w:r>
      <w:r>
        <w:rPr>
          <w:lang w:val="ru-RU"/>
        </w:rPr>
        <w:t>;</w:t>
      </w:r>
      <w:proofErr w:type="gramEnd"/>
    </w:p>
    <w:p w:rsidR="00BD5F1B" w:rsidRDefault="00BD5F1B" w:rsidP="00BD5F1B">
      <w:pPr>
        <w:pStyle w:val="13"/>
        <w:numPr>
          <w:ilvl w:val="0"/>
          <w:numId w:val="1"/>
        </w:numPr>
        <w:tabs>
          <w:tab w:val="left" w:pos="1022"/>
        </w:tabs>
        <w:suppressAutoHyphens/>
        <w:spacing w:before="203" w:line="264" w:lineRule="auto"/>
        <w:ind w:right="488" w:hanging="360"/>
        <w:rPr>
          <w:lang w:val="ru-RU"/>
        </w:rPr>
      </w:pPr>
      <w:r>
        <w:rPr>
          <w:lang w:val="ru-RU"/>
        </w:rPr>
        <w:t xml:space="preserve">Федеральный закон от 29 декабря 2010 г. </w:t>
      </w:r>
      <w:r>
        <w:t>N</w:t>
      </w:r>
      <w:r>
        <w:rPr>
          <w:lang w:val="ru-RU"/>
        </w:rPr>
        <w:t xml:space="preserve"> 436-ФЗ "О защите детей от информации,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причиняющей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вред их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здоровью и развитию";</w:t>
      </w:r>
    </w:p>
    <w:p w:rsidR="00BD5F1B" w:rsidRDefault="00BD5F1B" w:rsidP="00BD5F1B">
      <w:pPr>
        <w:pStyle w:val="13"/>
        <w:numPr>
          <w:ilvl w:val="0"/>
          <w:numId w:val="1"/>
        </w:numPr>
        <w:tabs>
          <w:tab w:val="left" w:pos="1022"/>
        </w:tabs>
        <w:suppressAutoHyphens/>
        <w:spacing w:before="202" w:line="264" w:lineRule="auto"/>
        <w:ind w:right="494" w:hanging="360"/>
        <w:rPr>
          <w:lang w:val="ru-RU"/>
        </w:rPr>
      </w:pPr>
      <w:r>
        <w:rPr>
          <w:lang w:val="ru-RU"/>
        </w:rPr>
        <w:t xml:space="preserve">Указ Президента Российской Федерации от 7 мая 2012 г. </w:t>
      </w:r>
      <w:r>
        <w:t>N</w:t>
      </w:r>
      <w:r>
        <w:rPr>
          <w:lang w:val="ru-RU"/>
        </w:rPr>
        <w:t xml:space="preserve"> 597 "О мероприятиях 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реализации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государственной социальной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политики";</w:t>
      </w:r>
    </w:p>
    <w:p w:rsidR="00BD5F1B" w:rsidRDefault="00BD5F1B" w:rsidP="00BD5F1B">
      <w:pPr>
        <w:pStyle w:val="13"/>
        <w:numPr>
          <w:ilvl w:val="0"/>
          <w:numId w:val="1"/>
        </w:numPr>
        <w:tabs>
          <w:tab w:val="left" w:pos="1082"/>
        </w:tabs>
        <w:suppressAutoHyphens/>
        <w:spacing w:before="202" w:line="276" w:lineRule="auto"/>
        <w:ind w:right="491" w:hanging="360"/>
        <w:rPr>
          <w:lang w:val="ru-RU"/>
        </w:rPr>
      </w:pPr>
      <w:r>
        <w:rPr>
          <w:lang w:val="ru-RU"/>
        </w:rPr>
        <w:tab/>
        <w:t>Указ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Президента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Российской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Федерации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7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2018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2018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года*</w:t>
      </w:r>
      <w:r>
        <w:rPr>
          <w:spacing w:val="1"/>
          <w:lang w:val="ru-RU"/>
        </w:rPr>
        <w:t xml:space="preserve"> </w:t>
      </w:r>
      <w:r>
        <w:t>N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204</w:t>
      </w:r>
      <w:r>
        <w:rPr>
          <w:spacing w:val="1"/>
          <w:lang w:val="ru-RU"/>
        </w:rPr>
        <w:t xml:space="preserve"> </w:t>
      </w:r>
      <w:r>
        <w:rPr>
          <w:lang w:val="ru-RU"/>
        </w:rPr>
        <w:t>"О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национальных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целях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стратегических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задачах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Российской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Федерации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период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до 2024 года";</w:t>
      </w:r>
    </w:p>
    <w:p w:rsidR="00BD5F1B" w:rsidRDefault="00BD5F1B" w:rsidP="00BD5F1B">
      <w:pPr>
        <w:pStyle w:val="13"/>
        <w:numPr>
          <w:ilvl w:val="0"/>
          <w:numId w:val="1"/>
        </w:numPr>
        <w:tabs>
          <w:tab w:val="left" w:pos="1082"/>
        </w:tabs>
        <w:suppressAutoHyphens/>
        <w:spacing w:before="196" w:line="276" w:lineRule="auto"/>
        <w:ind w:right="488" w:hanging="360"/>
        <w:rPr>
          <w:lang w:val="ru-RU"/>
        </w:rPr>
      </w:pPr>
      <w:r>
        <w:rPr>
          <w:lang w:val="ru-RU"/>
        </w:rPr>
        <w:tab/>
        <w:t xml:space="preserve">Распоряжение Правительства Российской Федерации от 29 мая 2015 г. </w:t>
      </w:r>
      <w:r>
        <w:t>N</w:t>
      </w:r>
      <w:r>
        <w:rPr>
          <w:lang w:val="ru-RU"/>
        </w:rPr>
        <w:t xml:space="preserve"> 996-р "Об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утверждении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Стратегии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 в Российской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Федерации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 период</w:t>
      </w:r>
      <w:r>
        <w:rPr>
          <w:spacing w:val="60"/>
          <w:lang w:val="ru-RU"/>
        </w:rPr>
        <w:t xml:space="preserve"> </w:t>
      </w:r>
      <w:r>
        <w:rPr>
          <w:lang w:val="ru-RU"/>
        </w:rPr>
        <w:t>до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2025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года";</w:t>
      </w:r>
    </w:p>
    <w:p w:rsidR="00BD5F1B" w:rsidRDefault="00BD5F1B" w:rsidP="00BD5F1B">
      <w:pPr>
        <w:pStyle w:val="13"/>
        <w:numPr>
          <w:ilvl w:val="0"/>
          <w:numId w:val="1"/>
        </w:numPr>
        <w:tabs>
          <w:tab w:val="left" w:pos="1082"/>
        </w:tabs>
        <w:suppressAutoHyphens/>
        <w:spacing w:before="197" w:line="276" w:lineRule="auto"/>
        <w:ind w:right="486" w:hanging="360"/>
        <w:rPr>
          <w:lang w:val="ru-RU"/>
        </w:rPr>
      </w:pPr>
      <w:r>
        <w:rPr>
          <w:lang w:val="ru-RU"/>
        </w:rPr>
        <w:tab/>
      </w:r>
      <w:proofErr w:type="gramStart"/>
      <w:r>
        <w:rPr>
          <w:lang w:val="ru-RU"/>
        </w:rPr>
        <w:t xml:space="preserve">Приказы </w:t>
      </w:r>
      <w:proofErr w:type="spellStart"/>
      <w:r>
        <w:rPr>
          <w:lang w:val="ru-RU"/>
        </w:rPr>
        <w:t>Минобрнауки</w:t>
      </w:r>
      <w:proofErr w:type="spellEnd"/>
      <w:r>
        <w:rPr>
          <w:lang w:val="ru-RU"/>
        </w:rPr>
        <w:t xml:space="preserve"> России от 6 октября 2009 г. </w:t>
      </w:r>
      <w:r>
        <w:t>N</w:t>
      </w:r>
      <w:r>
        <w:rPr>
          <w:lang w:val="ru-RU"/>
        </w:rPr>
        <w:t xml:space="preserve"> 373 "Об утверждении и введении в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действие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федерального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стандарта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начального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общего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образования",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17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декабря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2010</w:t>
      </w:r>
      <w:r>
        <w:rPr>
          <w:spacing w:val="1"/>
          <w:lang w:val="ru-RU"/>
        </w:rPr>
        <w:t xml:space="preserve"> </w:t>
      </w:r>
      <w:r>
        <w:t>N</w:t>
      </w:r>
      <w:r>
        <w:rPr>
          <w:spacing w:val="1"/>
          <w:lang w:val="ru-RU"/>
        </w:rPr>
        <w:t xml:space="preserve"> </w:t>
      </w:r>
      <w:r>
        <w:rPr>
          <w:lang w:val="ru-RU"/>
        </w:rPr>
        <w:t>1897</w:t>
      </w:r>
      <w:r>
        <w:rPr>
          <w:spacing w:val="1"/>
          <w:lang w:val="ru-RU"/>
        </w:rPr>
        <w:t xml:space="preserve"> </w:t>
      </w:r>
      <w:r>
        <w:rPr>
          <w:lang w:val="ru-RU"/>
        </w:rPr>
        <w:t>"Об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утверждении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федерального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государственного образовательного стандарта основного общего образования", от 17 мая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2012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г.</w:t>
      </w:r>
      <w:r>
        <w:rPr>
          <w:spacing w:val="1"/>
          <w:lang w:val="ru-RU"/>
        </w:rPr>
        <w:t xml:space="preserve"> </w:t>
      </w:r>
      <w:r>
        <w:t>N</w:t>
      </w:r>
      <w:r>
        <w:rPr>
          <w:spacing w:val="1"/>
          <w:lang w:val="ru-RU"/>
        </w:rPr>
        <w:t xml:space="preserve"> </w:t>
      </w:r>
      <w:r>
        <w:rPr>
          <w:lang w:val="ru-RU"/>
        </w:rPr>
        <w:t>413</w:t>
      </w:r>
      <w:r>
        <w:rPr>
          <w:spacing w:val="1"/>
          <w:lang w:val="ru-RU"/>
        </w:rPr>
        <w:t xml:space="preserve"> </w:t>
      </w:r>
      <w:r>
        <w:rPr>
          <w:lang w:val="ru-RU"/>
        </w:rPr>
        <w:t>"Об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утверждении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федерального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стандарта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среднего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общего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образования".</w:t>
      </w:r>
      <w:proofErr w:type="gramEnd"/>
    </w:p>
    <w:p w:rsidR="00BD5F1B" w:rsidRDefault="00BD5F1B" w:rsidP="00BD5F1B">
      <w:pPr>
        <w:pStyle w:val="13"/>
        <w:numPr>
          <w:ilvl w:val="0"/>
          <w:numId w:val="1"/>
        </w:numPr>
        <w:tabs>
          <w:tab w:val="left" w:pos="1022"/>
        </w:tabs>
        <w:suppressAutoHyphens/>
        <w:spacing w:before="196"/>
        <w:ind w:left="1021" w:hanging="349"/>
        <w:rPr>
          <w:lang w:val="ru-RU"/>
        </w:rPr>
      </w:pPr>
      <w:r>
        <w:rPr>
          <w:lang w:val="ru-RU"/>
        </w:rPr>
        <w:t>Примерная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программа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воспитания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2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июня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2020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г.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№2/20;</w:t>
      </w:r>
    </w:p>
    <w:p w:rsidR="00BD5F1B" w:rsidRDefault="00BD5F1B" w:rsidP="00BD5F1B">
      <w:pPr>
        <w:pStyle w:val="13"/>
        <w:numPr>
          <w:ilvl w:val="0"/>
          <w:numId w:val="1"/>
        </w:numPr>
        <w:tabs>
          <w:tab w:val="left" w:pos="1022"/>
        </w:tabs>
        <w:suppressAutoHyphens/>
        <w:spacing w:before="43"/>
        <w:ind w:left="1021" w:hanging="349"/>
        <w:rPr>
          <w:lang w:val="ru-RU"/>
        </w:rPr>
      </w:pPr>
      <w:r>
        <w:rPr>
          <w:lang w:val="ru-RU"/>
        </w:rPr>
        <w:t>Приказ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Министерства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образования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науки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Российской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Федерации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28.12.2010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2106</w:t>
      </w:r>
    </w:p>
    <w:p w:rsidR="00BD5F1B" w:rsidRDefault="00BD5F1B" w:rsidP="00BD5F1B">
      <w:pPr>
        <w:pStyle w:val="af2"/>
        <w:spacing w:before="25" w:after="0" w:line="264" w:lineRule="auto"/>
        <w:ind w:left="1033" w:right="9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«Об утверждении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федеральных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требований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образовательным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учреждениям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части</w:t>
      </w:r>
      <w:r>
        <w:rPr>
          <w:rFonts w:ascii="Times New Roman" w:hAnsi="Times New Roman"/>
          <w:spacing w:val="-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охраны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здоровья обучающихся, воспитанников»;</w:t>
      </w:r>
    </w:p>
    <w:p w:rsidR="00BD5F1B" w:rsidRDefault="00BD5F1B" w:rsidP="00BD5F1B">
      <w:pPr>
        <w:pStyle w:val="13"/>
        <w:numPr>
          <w:ilvl w:val="0"/>
          <w:numId w:val="1"/>
        </w:numPr>
        <w:tabs>
          <w:tab w:val="left" w:pos="1022"/>
        </w:tabs>
        <w:suppressAutoHyphens/>
        <w:spacing w:before="5" w:line="264" w:lineRule="auto"/>
        <w:ind w:right="493" w:hanging="360"/>
        <w:rPr>
          <w:lang w:val="ru-RU"/>
        </w:rPr>
      </w:pPr>
      <w:r>
        <w:rPr>
          <w:lang w:val="ru-RU"/>
        </w:rPr>
        <w:t>Концепция духовно-нравственного развития и воспитания личности гражданина России /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под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ред.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А.Я.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Данилюка,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АЮМ,</w:t>
      </w:r>
      <w:r>
        <w:rPr>
          <w:spacing w:val="-3"/>
          <w:lang w:val="ru-RU"/>
        </w:rPr>
        <w:t xml:space="preserve"> </w:t>
      </w:r>
      <w:proofErr w:type="spellStart"/>
      <w:r>
        <w:rPr>
          <w:lang w:val="ru-RU"/>
        </w:rPr>
        <w:t>Кондакова</w:t>
      </w:r>
      <w:proofErr w:type="spellEnd"/>
      <w:r>
        <w:rPr>
          <w:lang w:val="ru-RU"/>
        </w:rPr>
        <w:t>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В.А.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Тишков</w:t>
      </w:r>
      <w:proofErr w:type="gramStart"/>
      <w:r>
        <w:rPr>
          <w:lang w:val="ru-RU"/>
        </w:rPr>
        <w:t>а-</w:t>
      </w:r>
      <w:proofErr w:type="gramEnd"/>
      <w:r>
        <w:rPr>
          <w:spacing w:val="-2"/>
          <w:lang w:val="ru-RU"/>
        </w:rPr>
        <w:t xml:space="preserve"> </w:t>
      </w:r>
      <w:r>
        <w:rPr>
          <w:lang w:val="ru-RU"/>
        </w:rPr>
        <w:t>—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М: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Просвещение,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2011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;</w:t>
      </w:r>
    </w:p>
    <w:p w:rsidR="00BD5F1B" w:rsidRDefault="00BD5F1B" w:rsidP="00BD5F1B">
      <w:pPr>
        <w:pStyle w:val="13"/>
        <w:numPr>
          <w:ilvl w:val="0"/>
          <w:numId w:val="1"/>
        </w:numPr>
        <w:tabs>
          <w:tab w:val="left" w:pos="1022"/>
        </w:tabs>
        <w:suppressAutoHyphens/>
        <w:spacing w:before="68" w:line="276" w:lineRule="auto"/>
        <w:ind w:right="487" w:hanging="360"/>
        <w:rPr>
          <w:lang w:val="ru-RU"/>
        </w:rPr>
      </w:pPr>
      <w:r>
        <w:rPr>
          <w:lang w:val="ru-RU"/>
        </w:rPr>
        <w:t>Санитарно-эпидемиологические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правила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нормы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СанПиН</w:t>
      </w:r>
      <w:r>
        <w:rPr>
          <w:spacing w:val="1"/>
          <w:lang w:val="ru-RU"/>
        </w:rPr>
        <w:t xml:space="preserve"> </w:t>
      </w:r>
      <w:r>
        <w:rPr>
          <w:lang w:val="ru-RU"/>
        </w:rPr>
        <w:t>242.3286-15</w:t>
      </w:r>
      <w:r>
        <w:rPr>
          <w:spacing w:val="1"/>
          <w:lang w:val="ru-RU"/>
        </w:rPr>
        <w:t xml:space="preserve"> </w:t>
      </w:r>
      <w:r>
        <w:rPr>
          <w:lang w:val="ru-RU"/>
        </w:rPr>
        <w:t>«Санитарн</w:t>
      </w:r>
      <w:proofErr w:type="gramStart"/>
      <w:r>
        <w:rPr>
          <w:lang w:val="ru-RU"/>
        </w:rPr>
        <w:t>о-</w:t>
      </w:r>
      <w:proofErr w:type="gramEnd"/>
      <w:r>
        <w:rPr>
          <w:spacing w:val="1"/>
          <w:lang w:val="ru-RU"/>
        </w:rPr>
        <w:t xml:space="preserve"> </w:t>
      </w:r>
      <w:r>
        <w:rPr>
          <w:lang w:val="ru-RU"/>
        </w:rPr>
        <w:t>эпидемиологические требования к условиям и организации обучения и воспитания 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организациях,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осуществляющих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адаптированным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основным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программам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для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обучающихся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ограниченными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возможностями</w:t>
      </w:r>
      <w:r>
        <w:rPr>
          <w:spacing w:val="35"/>
          <w:lang w:val="ru-RU"/>
        </w:rPr>
        <w:t xml:space="preserve"> </w:t>
      </w:r>
      <w:r>
        <w:rPr>
          <w:lang w:val="ru-RU"/>
        </w:rPr>
        <w:t>здоровья»</w:t>
      </w:r>
      <w:r>
        <w:rPr>
          <w:spacing w:val="27"/>
          <w:lang w:val="ru-RU"/>
        </w:rPr>
        <w:t xml:space="preserve"> </w:t>
      </w:r>
      <w:r>
        <w:rPr>
          <w:lang w:val="ru-RU"/>
        </w:rPr>
        <w:t>(утверждены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постановлением</w:t>
      </w:r>
      <w:r>
        <w:rPr>
          <w:spacing w:val="33"/>
          <w:lang w:val="ru-RU"/>
        </w:rPr>
        <w:t xml:space="preserve"> </w:t>
      </w:r>
      <w:r>
        <w:rPr>
          <w:lang w:val="ru-RU"/>
        </w:rPr>
        <w:t>Главного</w:t>
      </w:r>
      <w:r>
        <w:rPr>
          <w:spacing w:val="34"/>
          <w:lang w:val="ru-RU"/>
        </w:rPr>
        <w:t xml:space="preserve"> </w:t>
      </w:r>
      <w:r>
        <w:rPr>
          <w:lang w:val="ru-RU"/>
        </w:rPr>
        <w:t>государственного санитарного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врача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Российской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Федерации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10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июля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2015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г.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26);</w:t>
      </w:r>
    </w:p>
    <w:p w:rsidR="00BD5F1B" w:rsidRDefault="00BD5F1B" w:rsidP="00BD5F1B">
      <w:pPr>
        <w:pStyle w:val="af2"/>
        <w:spacing w:before="9" w:after="0"/>
        <w:rPr>
          <w:rFonts w:ascii="Times New Roman" w:hAnsi="Times New Roman"/>
          <w:sz w:val="24"/>
          <w:szCs w:val="24"/>
        </w:rPr>
      </w:pPr>
    </w:p>
    <w:p w:rsidR="00BD5F1B" w:rsidRDefault="00BD5F1B" w:rsidP="00BD5F1B">
      <w:pPr>
        <w:pStyle w:val="13"/>
        <w:numPr>
          <w:ilvl w:val="0"/>
          <w:numId w:val="1"/>
        </w:numPr>
        <w:tabs>
          <w:tab w:val="left" w:pos="1022"/>
        </w:tabs>
        <w:suppressAutoHyphens/>
        <w:spacing w:line="276" w:lineRule="auto"/>
        <w:ind w:right="495" w:hanging="360"/>
        <w:rPr>
          <w:lang w:val="ru-RU"/>
        </w:rPr>
      </w:pPr>
      <w:r>
        <w:rPr>
          <w:lang w:val="ru-RU"/>
        </w:rPr>
        <w:t>Календарь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образовательных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событий,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приуроченных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государственным</w:t>
      </w:r>
      <w:r>
        <w:rPr>
          <w:spacing w:val="6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национальным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праздникам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Российской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Федерации,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памятным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датам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событиям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российской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истории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культуры,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2020/21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учебный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год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29.05.2020</w:t>
      </w:r>
      <w:r>
        <w:rPr>
          <w:spacing w:val="2"/>
          <w:lang w:val="ru-RU"/>
        </w:rPr>
        <w:t xml:space="preserve"> </w:t>
      </w:r>
      <w:r>
        <w:rPr>
          <w:lang w:val="ru-RU"/>
        </w:rPr>
        <w:t>№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ВБ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–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1164/04.</w:t>
      </w:r>
    </w:p>
    <w:p w:rsidR="00BD5F1B" w:rsidRDefault="00BD5F1B" w:rsidP="00BD5F1B">
      <w:pPr>
        <w:pStyle w:val="af2"/>
        <w:ind w:right="224"/>
        <w:rPr>
          <w:rFonts w:ascii="Times New Roman" w:hAnsi="Times New Roman"/>
          <w:sz w:val="24"/>
          <w:szCs w:val="24"/>
        </w:rPr>
      </w:pPr>
    </w:p>
    <w:p w:rsidR="00BD5F1B" w:rsidRDefault="00BD5F1B" w:rsidP="00BD5F1B">
      <w:pPr>
        <w:pStyle w:val="af2"/>
        <w:ind w:right="220" w:firstLine="8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BD5F1B" w:rsidRDefault="00BD5F1B" w:rsidP="00BD5F1B">
      <w:pPr>
        <w:pStyle w:val="af2"/>
        <w:ind w:right="2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Воспитательная программа является обязательной частью основной образовательной программы Погорельской основной школы</w:t>
      </w:r>
    </w:p>
    <w:p w:rsidR="00BD5F1B" w:rsidRDefault="00BD5F1B" w:rsidP="00BD5F1B">
      <w:pPr>
        <w:pStyle w:val="af2"/>
        <w:ind w:right="2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/>
          <w:sz w:val="24"/>
          <w:szCs w:val="24"/>
        </w:rPr>
        <w:t>призвана</w:t>
      </w:r>
      <w:proofErr w:type="gramEnd"/>
      <w:r>
        <w:rPr>
          <w:rFonts w:ascii="Times New Roman" w:hAnsi="Times New Roman"/>
          <w:sz w:val="24"/>
          <w:szCs w:val="24"/>
        </w:rPr>
        <w:t xml:space="preserve">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BD5F1B" w:rsidRDefault="00BD5F1B" w:rsidP="00BD5F1B">
      <w:pPr>
        <w:pStyle w:val="af2"/>
        <w:ind w:right="2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  <w:proofErr w:type="gramEnd"/>
    </w:p>
    <w:p w:rsidR="00BD5F1B" w:rsidRDefault="00BD5F1B" w:rsidP="00BD5F1B">
      <w:pPr>
        <w:pStyle w:val="af2"/>
        <w:ind w:right="2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Данная программа воспитания показывает систему работы с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в школе.</w:t>
      </w:r>
    </w:p>
    <w:p w:rsidR="00BD5F1B" w:rsidRDefault="00BD5F1B" w:rsidP="00BD5F1B">
      <w:pPr>
        <w:ind w:firstLine="567"/>
        <w:jc w:val="center"/>
        <w:rPr>
          <w:rFonts w:ascii="Times New Roman" w:hAnsi="Times New Roman"/>
          <w:b/>
          <w:color w:val="000000"/>
          <w:w w:val="1"/>
          <w:sz w:val="24"/>
          <w:szCs w:val="24"/>
          <w:shd w:val="clear" w:color="auto" w:fill="FFFFFF"/>
        </w:rPr>
      </w:pPr>
    </w:p>
    <w:p w:rsidR="00BD5F1B" w:rsidRDefault="00BD5F1B" w:rsidP="00BD5F1B">
      <w:pPr>
        <w:ind w:firstLine="567"/>
        <w:jc w:val="center"/>
        <w:rPr>
          <w:rFonts w:ascii="Times New Roman" w:hAnsi="Times New Roman"/>
          <w:b/>
          <w:color w:val="000000"/>
          <w:w w:val="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w w:val="1"/>
          <w:sz w:val="24"/>
          <w:szCs w:val="24"/>
          <w:shd w:val="clear" w:color="auto" w:fill="FFFFFF"/>
        </w:rPr>
        <w:t xml:space="preserve">1. ОСОБЕННОСТИ </w:t>
      </w:r>
      <w:proofErr w:type="gramStart"/>
      <w:r>
        <w:rPr>
          <w:rFonts w:ascii="Times New Roman" w:hAnsi="Times New Roman"/>
          <w:b/>
          <w:color w:val="000000"/>
          <w:w w:val="1"/>
          <w:sz w:val="24"/>
          <w:szCs w:val="24"/>
          <w:shd w:val="clear" w:color="auto" w:fill="FFFFFF"/>
        </w:rPr>
        <w:t>ОРГАНИЗУЕМОГО</w:t>
      </w:r>
      <w:proofErr w:type="gramEnd"/>
      <w:r>
        <w:rPr>
          <w:rFonts w:ascii="Times New Roman" w:hAnsi="Times New Roman"/>
          <w:b/>
          <w:color w:val="000000"/>
          <w:w w:val="1"/>
          <w:sz w:val="24"/>
          <w:szCs w:val="24"/>
          <w:shd w:val="clear" w:color="auto" w:fill="FFFFFF"/>
        </w:rPr>
        <w:t xml:space="preserve"> В ШКОЛЕ </w:t>
      </w:r>
    </w:p>
    <w:p w:rsidR="00BD5F1B" w:rsidRDefault="00BD5F1B" w:rsidP="00BD5F1B">
      <w:pPr>
        <w:ind w:firstLine="567"/>
        <w:jc w:val="center"/>
        <w:rPr>
          <w:rFonts w:ascii="Times New Roman" w:hAnsi="Times New Roman"/>
          <w:b/>
          <w:color w:val="000000"/>
          <w:w w:val="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w w:val="1"/>
          <w:sz w:val="24"/>
          <w:szCs w:val="24"/>
          <w:shd w:val="clear" w:color="auto" w:fill="FFFFFF"/>
        </w:rPr>
        <w:t>ВОСПИТАТЕЛЬНОГО ПРОЦЕССА</w:t>
      </w:r>
    </w:p>
    <w:p w:rsidR="00BD5F1B" w:rsidRDefault="00BD5F1B" w:rsidP="00BD5F1B">
      <w:pPr>
        <w:tabs>
          <w:tab w:val="left" w:pos="851"/>
        </w:tabs>
        <w:ind w:firstLine="567"/>
        <w:rPr>
          <w:rFonts w:ascii="Times New Roman" w:hAnsi="Times New Roman"/>
          <w:color w:val="000000"/>
          <w:w w:val="1"/>
          <w:sz w:val="24"/>
          <w:szCs w:val="24"/>
        </w:rPr>
      </w:pPr>
    </w:p>
    <w:p w:rsidR="00BD5F1B" w:rsidRDefault="00BD5F1B" w:rsidP="00BD5F1B">
      <w:pPr>
        <w:ind w:firstLine="7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Погорельская школа является основной общеобразовательной школой, численность обучающихся на 1 сентября 2020 года составляет 23 человека, численность педагогического коллектива – 7 человек. Обучение ведётся с 1 по 9 класс по двум уровням образования: начальное общее образование, основное общее образование. </w:t>
      </w:r>
    </w:p>
    <w:p w:rsidR="00BD5F1B" w:rsidRDefault="00BD5F1B" w:rsidP="00BD5F1B">
      <w:pPr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Погорельская основная школа - это  сельская школа, удаленная от культурных и научных центров, спортивных школ и школ искусств. В ней обучаются менее тридцати учащихся. Нет ставок социального педагога, психолога, качество сети Интернет невысокое  и др. Данные факторы не могут не вносить  особенности в воспитательный процесс. Но следствием этого являются и  положительные стороны. </w:t>
      </w:r>
    </w:p>
    <w:p w:rsidR="00BD5F1B" w:rsidRDefault="00BD5F1B" w:rsidP="00BD5F1B">
      <w:pPr>
        <w:ind w:firstLine="255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Социокультурная среда деревни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 школьник воспринимает природу как естественную среду собственного обитания.</w:t>
      </w:r>
    </w:p>
    <w:p w:rsidR="00BD5F1B" w:rsidRDefault="00BD5F1B" w:rsidP="00BD5F1B">
      <w:pPr>
        <w:ind w:firstLine="255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Сельская школа, объединяя интеллигенцию, является не только образовательным, но и культурным центром села.</w:t>
      </w:r>
    </w:p>
    <w:p w:rsidR="00BD5F1B" w:rsidRDefault="00BD5F1B" w:rsidP="00BD5F1B">
      <w:pPr>
        <w:ind w:firstLine="255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– местные жители, знают личностные особенности, бытовые условия жизни друг друга, </w:t>
      </w:r>
      <w:r>
        <w:rPr>
          <w:rFonts w:ascii="Times New Roman" w:hAnsi="Times New Roman"/>
          <w:sz w:val="24"/>
          <w:szCs w:val="24"/>
        </w:rPr>
        <w:lastRenderedPageBreak/>
        <w:t xml:space="preserve">отношения в семьях, что  способствуют установлению доброжелательных и доверительных отношений между педагогами,  школьниками и их родителями. </w:t>
      </w:r>
    </w:p>
    <w:p w:rsidR="00BD5F1B" w:rsidRDefault="00BD5F1B" w:rsidP="00BD5F1B">
      <w:pPr>
        <w:ind w:firstLine="255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BD5F1B" w:rsidRDefault="00BD5F1B" w:rsidP="00BD5F1B">
      <w:pPr>
        <w:rPr>
          <w:rFonts w:ascii="Times New Roman" w:hAnsi="Times New Roman"/>
          <w:color w:val="000000"/>
          <w:w w:val="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w w:val="1"/>
          <w:sz w:val="24"/>
          <w:szCs w:val="24"/>
          <w:shd w:val="clear" w:color="auto" w:fill="FFFFFF"/>
        </w:rPr>
        <w:t xml:space="preserve">   Таким образом</w:t>
      </w:r>
      <w:r>
        <w:rPr>
          <w:rFonts w:ascii="Times New Roman" w:hAnsi="Times New Roman"/>
          <w:color w:val="000000"/>
          <w:sz w:val="24"/>
          <w:szCs w:val="24"/>
        </w:rPr>
        <w:t>,  создавая  условия для  ребенка по выбору форм, способов самореализации на основе освоения общечеловеческих ценностей,  учитываем</w:t>
      </w:r>
      <w:r>
        <w:rPr>
          <w:rFonts w:ascii="Times New Roman" w:hAnsi="Times New Roman"/>
          <w:color w:val="000000"/>
          <w:w w:val="1"/>
          <w:sz w:val="24"/>
          <w:szCs w:val="24"/>
          <w:shd w:val="clear" w:color="auto" w:fill="FFFFFF"/>
        </w:rPr>
        <w:t xml:space="preserve"> особенности сельской школы. </w:t>
      </w:r>
    </w:p>
    <w:p w:rsidR="00BD5F1B" w:rsidRDefault="00BD5F1B" w:rsidP="00BD5F1B">
      <w:pPr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   В процессе воспитания сотрудничаем с Домом культуры и библиотекой д. </w:t>
      </w:r>
      <w:proofErr w:type="spellStart"/>
      <w:r>
        <w:rPr>
          <w:rFonts w:ascii="Times New Roman" w:eastAsia="Calibri" w:hAnsi="Times New Roman"/>
          <w:color w:val="000000"/>
          <w:sz w:val="24"/>
          <w:szCs w:val="24"/>
        </w:rPr>
        <w:t>Игнатцево</w:t>
      </w:r>
      <w:proofErr w:type="spellEnd"/>
      <w:r>
        <w:rPr>
          <w:rFonts w:ascii="Times New Roman" w:eastAsia="Calibri" w:hAnsi="Times New Roman"/>
          <w:color w:val="000000"/>
          <w:sz w:val="24"/>
          <w:szCs w:val="24"/>
        </w:rPr>
        <w:t>, администрацией сельского поселения,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КДН и ЗП, ПДН ОВД</w:t>
      </w:r>
      <w:r>
        <w:rPr>
          <w:rFonts w:ascii="Times New Roman" w:hAnsi="Times New Roman"/>
          <w:color w:val="000000"/>
          <w:sz w:val="24"/>
          <w:szCs w:val="24"/>
        </w:rPr>
        <w:t xml:space="preserve"> Первомайского района</w:t>
      </w:r>
      <w:r>
        <w:rPr>
          <w:rFonts w:ascii="Times New Roman" w:eastAsia="Calibri" w:hAnsi="Times New Roman"/>
          <w:color w:val="000000"/>
          <w:sz w:val="24"/>
          <w:szCs w:val="24"/>
        </w:rPr>
        <w:t>. Начали</w:t>
      </w:r>
      <w:r>
        <w:rPr>
          <w:rFonts w:ascii="Times New Roman" w:hAnsi="Times New Roman"/>
          <w:iCs/>
          <w:color w:val="000000"/>
          <w:w w:val="1"/>
          <w:sz w:val="24"/>
          <w:szCs w:val="24"/>
        </w:rPr>
        <w:t xml:space="preserve"> принимать участие в проектах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Российского движения школьников. </w:t>
      </w:r>
    </w:p>
    <w:p w:rsidR="00BD5F1B" w:rsidRDefault="00BD5F1B" w:rsidP="00BD5F1B">
      <w:pPr>
        <w:rPr>
          <w:rFonts w:ascii="Times New Roman" w:hAnsi="Times New Roman"/>
          <w:iCs/>
          <w:color w:val="000000"/>
          <w:w w:val="1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   В школе работает школьный краеведческий музей.</w:t>
      </w:r>
    </w:p>
    <w:p w:rsidR="00BD5F1B" w:rsidRDefault="00BD5F1B" w:rsidP="00BD5F1B">
      <w:pPr>
        <w:rPr>
          <w:rFonts w:ascii="Times New Roman" w:hAnsi="Times New Roman"/>
          <w:iCs/>
          <w:color w:val="000000"/>
          <w:w w:val="1"/>
          <w:sz w:val="24"/>
          <w:szCs w:val="24"/>
        </w:rPr>
      </w:pPr>
      <w:r>
        <w:rPr>
          <w:rFonts w:ascii="Times New Roman" w:hAnsi="Times New Roman"/>
          <w:iCs/>
          <w:color w:val="000000"/>
          <w:w w:val="1"/>
          <w:sz w:val="24"/>
          <w:szCs w:val="24"/>
        </w:rPr>
        <w:t xml:space="preserve">      Процесс воспитания  основывается на следующих принципах взаимодействия педагогов и школьников:</w:t>
      </w:r>
    </w:p>
    <w:p w:rsidR="00BD5F1B" w:rsidRDefault="00BD5F1B" w:rsidP="00BD5F1B">
      <w:pPr>
        <w:rPr>
          <w:rFonts w:ascii="Times New Roman" w:hAnsi="Times New Roman"/>
          <w:iCs/>
          <w:color w:val="000000"/>
          <w:w w:val="1"/>
          <w:sz w:val="24"/>
          <w:szCs w:val="24"/>
        </w:rPr>
      </w:pPr>
      <w:r>
        <w:rPr>
          <w:rFonts w:ascii="Times New Roman" w:hAnsi="Times New Roman"/>
          <w:iCs/>
          <w:color w:val="000000"/>
          <w:w w:val="1"/>
          <w:sz w:val="24"/>
          <w:szCs w:val="24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BD5F1B" w:rsidRDefault="00BD5F1B" w:rsidP="00BD5F1B">
      <w:pPr>
        <w:rPr>
          <w:rFonts w:ascii="Times New Roman" w:hAnsi="Times New Roman"/>
          <w:iCs/>
          <w:color w:val="000000"/>
          <w:w w:val="1"/>
          <w:sz w:val="24"/>
          <w:szCs w:val="24"/>
        </w:rPr>
      </w:pPr>
      <w:r>
        <w:rPr>
          <w:rFonts w:ascii="Times New Roman" w:hAnsi="Times New Roman"/>
          <w:iCs/>
          <w:color w:val="000000"/>
          <w:w w:val="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Cs/>
          <w:color w:val="000000"/>
          <w:w w:val="1"/>
          <w:sz w:val="24"/>
          <w:szCs w:val="24"/>
        </w:rPr>
        <w:t xml:space="preserve">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BD5F1B" w:rsidRDefault="00BD5F1B" w:rsidP="00BD5F1B">
      <w:pPr>
        <w:rPr>
          <w:rFonts w:ascii="Times New Roman" w:hAnsi="Times New Roman"/>
          <w:iCs/>
          <w:color w:val="000000"/>
          <w:w w:val="1"/>
          <w:sz w:val="24"/>
          <w:szCs w:val="24"/>
        </w:rPr>
      </w:pPr>
      <w:r>
        <w:rPr>
          <w:rFonts w:ascii="Times New Roman" w:hAnsi="Times New Roman"/>
          <w:iCs/>
          <w:color w:val="000000"/>
          <w:w w:val="1"/>
          <w:sz w:val="24"/>
          <w:szCs w:val="24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BD5F1B" w:rsidRDefault="00BD5F1B" w:rsidP="00BD5F1B">
      <w:pPr>
        <w:rPr>
          <w:rFonts w:ascii="Times New Roman" w:hAnsi="Times New Roman"/>
          <w:iCs/>
          <w:color w:val="000000"/>
          <w:w w:val="1"/>
          <w:sz w:val="24"/>
          <w:szCs w:val="24"/>
        </w:rPr>
      </w:pPr>
      <w:r>
        <w:rPr>
          <w:rFonts w:ascii="Times New Roman" w:hAnsi="Times New Roman"/>
          <w:iCs/>
          <w:color w:val="000000"/>
          <w:w w:val="1"/>
          <w:sz w:val="24"/>
          <w:szCs w:val="24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BD5F1B" w:rsidRDefault="00BD5F1B" w:rsidP="00BD5F1B">
      <w:pPr>
        <w:rPr>
          <w:rFonts w:ascii="Times New Roman" w:hAnsi="Times New Roman"/>
          <w:iCs/>
          <w:color w:val="000000"/>
          <w:w w:val="1"/>
          <w:sz w:val="24"/>
          <w:szCs w:val="24"/>
        </w:rPr>
      </w:pPr>
      <w:r>
        <w:rPr>
          <w:rFonts w:ascii="Times New Roman" w:hAnsi="Times New Roman"/>
          <w:iCs/>
          <w:color w:val="000000"/>
          <w:w w:val="1"/>
          <w:sz w:val="24"/>
          <w:szCs w:val="24"/>
        </w:rPr>
        <w:t xml:space="preserve">  - системность, целесообразность и </w:t>
      </w:r>
      <w:proofErr w:type="spellStart"/>
      <w:r>
        <w:rPr>
          <w:rFonts w:ascii="Times New Roman" w:hAnsi="Times New Roman"/>
          <w:iCs/>
          <w:color w:val="000000"/>
          <w:w w:val="1"/>
          <w:sz w:val="24"/>
          <w:szCs w:val="24"/>
        </w:rPr>
        <w:t>нешаблонность</w:t>
      </w:r>
      <w:proofErr w:type="spellEnd"/>
      <w:r>
        <w:rPr>
          <w:rFonts w:ascii="Times New Roman" w:hAnsi="Times New Roman"/>
          <w:iCs/>
          <w:color w:val="000000"/>
          <w:w w:val="1"/>
          <w:sz w:val="24"/>
          <w:szCs w:val="24"/>
        </w:rPr>
        <w:t xml:space="preserve"> воспитания как условия его эффективности.</w:t>
      </w:r>
    </w:p>
    <w:p w:rsidR="00BD5F1B" w:rsidRDefault="00BD5F1B" w:rsidP="00BD5F1B">
      <w:pPr>
        <w:ind w:firstLine="719"/>
        <w:rPr>
          <w:rFonts w:ascii="Times New Roman" w:hAnsi="Times New Roman"/>
          <w:iCs/>
          <w:color w:val="000000"/>
          <w:w w:val="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Основными традициями воспитания в образовательной организации являются следующие</w:t>
      </w:r>
      <w:r>
        <w:rPr>
          <w:rFonts w:ascii="Times New Roman" w:hAnsi="Times New Roman"/>
          <w:iCs/>
          <w:color w:val="000000"/>
          <w:w w:val="1"/>
          <w:sz w:val="24"/>
          <w:szCs w:val="24"/>
        </w:rPr>
        <w:t xml:space="preserve">: </w:t>
      </w:r>
    </w:p>
    <w:p w:rsidR="00BD5F1B" w:rsidRDefault="00BD5F1B" w:rsidP="00BD5F1B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-  ключевые общешкольные дела, через которые осуществляется интеграция воспитательных усилий педагогов;</w:t>
      </w:r>
    </w:p>
    <w:p w:rsidR="00BD5F1B" w:rsidRDefault="00BD5F1B" w:rsidP="00BD5F1B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BD5F1B" w:rsidRDefault="00BD5F1B" w:rsidP="00BD5F1B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BD5F1B" w:rsidRDefault="00BD5F1B" w:rsidP="00BD5F1B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- ориентирование педагогов школы на формирование коллективов в рамках школьных классов, кружков, студий, секций и иных детских объединений, на </w:t>
      </w:r>
      <w:r>
        <w:rPr>
          <w:rFonts w:ascii="Times New Roman" w:hAnsi="Times New Roman"/>
          <w:color w:val="000000"/>
          <w:w w:val="1"/>
          <w:sz w:val="24"/>
          <w:szCs w:val="24"/>
        </w:rPr>
        <w:t>установление в них доброжелательных и товарищеских взаимоотношений;</w:t>
      </w:r>
    </w:p>
    <w:p w:rsidR="00BD5F1B" w:rsidRDefault="00BD5F1B" w:rsidP="00BD5F1B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- </w:t>
      </w:r>
      <w:r>
        <w:rPr>
          <w:rFonts w:ascii="Times New Roman" w:hAnsi="Times New Roman"/>
          <w:sz w:val="24"/>
          <w:szCs w:val="24"/>
        </w:rPr>
        <w:t xml:space="preserve">явление </w:t>
      </w:r>
      <w:r>
        <w:rPr>
          <w:rFonts w:ascii="Times New Roman" w:hAnsi="Times New Roman"/>
          <w:color w:val="000000"/>
          <w:sz w:val="24"/>
          <w:szCs w:val="24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BD5F1B" w:rsidRDefault="00BD5F1B" w:rsidP="00BD5F1B">
      <w:pPr>
        <w:rPr>
          <w:rStyle w:val="CharAttribute0"/>
          <w:rFonts w:eastAsia="Batang"/>
          <w:sz w:val="24"/>
        </w:rPr>
      </w:pPr>
    </w:p>
    <w:p w:rsidR="00BD5F1B" w:rsidRDefault="00BD5F1B" w:rsidP="00BD5F1B">
      <w:pPr>
        <w:jc w:val="center"/>
        <w:rPr>
          <w:b/>
          <w:color w:val="000000"/>
          <w:w w:val="1"/>
        </w:rPr>
      </w:pPr>
    </w:p>
    <w:p w:rsidR="00BD5F1B" w:rsidRDefault="00BD5F1B" w:rsidP="00BD5F1B">
      <w:pPr>
        <w:jc w:val="center"/>
        <w:rPr>
          <w:rFonts w:ascii="Times New Roman" w:hAnsi="Times New Roman"/>
          <w:b/>
          <w:color w:val="000000"/>
          <w:w w:val="1"/>
          <w:sz w:val="24"/>
          <w:szCs w:val="24"/>
        </w:rPr>
      </w:pPr>
    </w:p>
    <w:p w:rsidR="00BD5F1B" w:rsidRDefault="00BD5F1B" w:rsidP="00BD5F1B">
      <w:pPr>
        <w:jc w:val="center"/>
        <w:rPr>
          <w:rFonts w:ascii="Times New Roman" w:hAnsi="Times New Roman"/>
          <w:b/>
          <w:color w:val="000000"/>
          <w:w w:val="1"/>
          <w:sz w:val="24"/>
          <w:szCs w:val="24"/>
        </w:rPr>
      </w:pPr>
    </w:p>
    <w:p w:rsidR="00BD5F1B" w:rsidRDefault="00BD5F1B" w:rsidP="00BD5F1B">
      <w:pPr>
        <w:jc w:val="center"/>
        <w:rPr>
          <w:rFonts w:ascii="Times New Roman" w:hAnsi="Times New Roman"/>
          <w:b/>
          <w:color w:val="000000"/>
          <w:w w:val="1"/>
          <w:sz w:val="24"/>
          <w:szCs w:val="24"/>
        </w:rPr>
      </w:pPr>
      <w:r>
        <w:rPr>
          <w:rFonts w:ascii="Times New Roman" w:hAnsi="Times New Roman"/>
          <w:b/>
          <w:color w:val="000000"/>
          <w:w w:val="1"/>
          <w:sz w:val="24"/>
          <w:szCs w:val="24"/>
        </w:rPr>
        <w:lastRenderedPageBreak/>
        <w:t>2. ЦЕЛЬ И ЗАДАЧИ ВОСПИТАНИЯ</w:t>
      </w:r>
    </w:p>
    <w:p w:rsidR="00BD5F1B" w:rsidRDefault="00BD5F1B" w:rsidP="00BD5F1B">
      <w:pPr>
        <w:jc w:val="center"/>
        <w:rPr>
          <w:rFonts w:ascii="Times New Roman" w:hAnsi="Times New Roman"/>
          <w:b/>
          <w:color w:val="000000"/>
          <w:w w:val="1"/>
          <w:sz w:val="24"/>
          <w:szCs w:val="24"/>
        </w:rPr>
      </w:pPr>
    </w:p>
    <w:p w:rsidR="00BD5F1B" w:rsidRDefault="00BD5F1B" w:rsidP="00BD5F1B">
      <w:pPr>
        <w:pStyle w:val="ParaAttribute16"/>
        <w:ind w:left="0" w:firstLine="567"/>
        <w:jc w:val="left"/>
        <w:rPr>
          <w:rStyle w:val="CharAttribute484"/>
          <w:rFonts w:eastAsia="№Е"/>
          <w:i w:val="0"/>
          <w:sz w:val="24"/>
        </w:rPr>
      </w:pPr>
      <w:r>
        <w:rPr>
          <w:rStyle w:val="CharAttribute484"/>
          <w:rFonts w:eastAsia="№Е"/>
          <w:sz w:val="24"/>
          <w:szCs w:val="24"/>
        </w:rPr>
        <w:t>Современный национальный</w:t>
      </w:r>
      <w:r>
        <w:rPr>
          <w:rStyle w:val="CharAttribute484"/>
          <w:rFonts w:eastAsia="№Е"/>
          <w:b/>
          <w:sz w:val="24"/>
          <w:szCs w:val="24"/>
        </w:rPr>
        <w:t xml:space="preserve"> </w:t>
      </w:r>
      <w:r>
        <w:rPr>
          <w:rStyle w:val="CharAttribute484"/>
          <w:rFonts w:eastAsia="№Е"/>
          <w:sz w:val="24"/>
          <w:szCs w:val="24"/>
        </w:rPr>
        <w:t>идеал личности,</w:t>
      </w:r>
      <w:r>
        <w:rPr>
          <w:rStyle w:val="CharAttribute484"/>
          <w:rFonts w:eastAsia="№Е"/>
          <w:b/>
          <w:sz w:val="24"/>
          <w:szCs w:val="24"/>
        </w:rPr>
        <w:t xml:space="preserve"> </w:t>
      </w:r>
      <w:r>
        <w:rPr>
          <w:rStyle w:val="CharAttribute484"/>
          <w:rFonts w:eastAsia="№Е"/>
          <w:sz w:val="24"/>
          <w:szCs w:val="24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народа. </w:t>
      </w:r>
    </w:p>
    <w:p w:rsidR="00BD5F1B" w:rsidRDefault="00BD5F1B" w:rsidP="00BD5F1B">
      <w:pPr>
        <w:ind w:firstLine="567"/>
        <w:rPr>
          <w:rStyle w:val="CharAttribute484"/>
          <w:rFonts w:eastAsia="№Е"/>
          <w:i w:val="0"/>
          <w:iCs/>
          <w:sz w:val="24"/>
          <w:szCs w:val="24"/>
        </w:rPr>
      </w:pPr>
      <w:proofErr w:type="gramStart"/>
      <w:r>
        <w:rPr>
          <w:rStyle w:val="CharAttribute484"/>
          <w:rFonts w:eastAsia="№Е"/>
          <w:sz w:val="24"/>
          <w:szCs w:val="24"/>
        </w:rPr>
        <w:t xml:space="preserve">Исходя из этого воспитательного идеала, а также основываясь на </w:t>
      </w:r>
      <w:r>
        <w:rPr>
          <w:rStyle w:val="CharAttribute484"/>
          <w:rFonts w:eastAsia="№Е"/>
          <w:iCs/>
          <w:sz w:val="24"/>
          <w:szCs w:val="24"/>
        </w:rPr>
        <w:t>базовых для нашего общества ценностях (семья, труд, отечество, природа, мир, знания, культура, здоровье, человек),</w:t>
      </w:r>
      <w:r>
        <w:rPr>
          <w:rStyle w:val="CharAttribute484"/>
          <w:rFonts w:eastAsia="№Е"/>
          <w:sz w:val="24"/>
          <w:szCs w:val="24"/>
        </w:rPr>
        <w:t xml:space="preserve"> общая </w:t>
      </w:r>
      <w:r>
        <w:rPr>
          <w:rStyle w:val="CharAttribute484"/>
          <w:rFonts w:eastAsia="№Е"/>
          <w:b/>
          <w:bCs/>
          <w:iCs/>
          <w:sz w:val="24"/>
          <w:szCs w:val="24"/>
        </w:rPr>
        <w:t>цель</w:t>
      </w:r>
      <w:r>
        <w:rPr>
          <w:rStyle w:val="CharAttribute484"/>
          <w:rFonts w:eastAsia="№Е"/>
          <w:sz w:val="24"/>
          <w:szCs w:val="24"/>
        </w:rPr>
        <w:t xml:space="preserve"> </w:t>
      </w:r>
      <w:r>
        <w:rPr>
          <w:rStyle w:val="CharAttribute484"/>
          <w:rFonts w:eastAsia="№Е"/>
          <w:b/>
          <w:sz w:val="24"/>
          <w:szCs w:val="24"/>
        </w:rPr>
        <w:t>воспитания</w:t>
      </w:r>
      <w:r>
        <w:rPr>
          <w:rStyle w:val="CharAttribute484"/>
          <w:rFonts w:eastAsia="№Е"/>
          <w:sz w:val="24"/>
          <w:szCs w:val="24"/>
        </w:rPr>
        <w:t xml:space="preserve"> в школе – </w:t>
      </w:r>
      <w:r>
        <w:rPr>
          <w:rStyle w:val="CharAttribute484"/>
          <w:rFonts w:eastAsia="№Е"/>
          <w:iCs/>
          <w:sz w:val="24"/>
          <w:szCs w:val="24"/>
        </w:rPr>
        <w:t>личностное развитие школьников, проявляющееся:</w:t>
      </w:r>
      <w:proofErr w:type="gramEnd"/>
    </w:p>
    <w:p w:rsidR="00BD5F1B" w:rsidRDefault="00BD5F1B" w:rsidP="00BD5F1B">
      <w:pPr>
        <w:ind w:firstLine="567"/>
        <w:rPr>
          <w:rStyle w:val="CharAttribute484"/>
          <w:rFonts w:eastAsia="№Е"/>
          <w:i w:val="0"/>
          <w:iCs/>
          <w:sz w:val="24"/>
          <w:szCs w:val="24"/>
        </w:rPr>
      </w:pPr>
      <w:r>
        <w:rPr>
          <w:rStyle w:val="CharAttribute484"/>
          <w:rFonts w:eastAsia="№Е"/>
          <w:iCs/>
          <w:sz w:val="24"/>
          <w:szCs w:val="24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BD5F1B" w:rsidRDefault="00BD5F1B" w:rsidP="00BD5F1B">
      <w:pPr>
        <w:ind w:firstLine="567"/>
        <w:rPr>
          <w:rStyle w:val="CharAttribute484"/>
          <w:rFonts w:eastAsia="№Е"/>
          <w:i w:val="0"/>
          <w:iCs/>
          <w:sz w:val="24"/>
          <w:szCs w:val="24"/>
        </w:rPr>
      </w:pPr>
      <w:r>
        <w:rPr>
          <w:rStyle w:val="CharAttribute484"/>
          <w:rFonts w:eastAsia="№Е"/>
          <w:iCs/>
          <w:sz w:val="24"/>
          <w:szCs w:val="24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BD5F1B" w:rsidRDefault="00BD5F1B" w:rsidP="00BD5F1B">
      <w:pPr>
        <w:ind w:firstLine="567"/>
        <w:rPr>
          <w:rStyle w:val="CharAttribute484"/>
          <w:rFonts w:eastAsia="№Е"/>
          <w:i w:val="0"/>
          <w:iCs/>
          <w:sz w:val="24"/>
          <w:szCs w:val="24"/>
        </w:rPr>
      </w:pPr>
      <w:r>
        <w:rPr>
          <w:rStyle w:val="CharAttribute484"/>
          <w:rFonts w:eastAsia="№Е"/>
          <w:iCs/>
          <w:sz w:val="24"/>
          <w:szCs w:val="24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BD5F1B" w:rsidRDefault="00BD5F1B" w:rsidP="00BD5F1B">
      <w:pPr>
        <w:ind w:firstLine="567"/>
        <w:rPr>
          <w:rStyle w:val="CharAttribute484"/>
          <w:rFonts w:eastAsia="№Е"/>
          <w:i w:val="0"/>
          <w:sz w:val="24"/>
          <w:szCs w:val="24"/>
        </w:rPr>
      </w:pPr>
    </w:p>
    <w:p w:rsidR="00BD5F1B" w:rsidRDefault="00BD5F1B" w:rsidP="00BD5F1B">
      <w:pPr>
        <w:ind w:firstLine="567"/>
        <w:rPr>
          <w:rStyle w:val="CharAttribute484"/>
          <w:rFonts w:eastAsia="№Е"/>
          <w:bCs/>
          <w:i w:val="0"/>
          <w:iCs/>
          <w:sz w:val="24"/>
          <w:szCs w:val="24"/>
        </w:rPr>
      </w:pPr>
      <w:r>
        <w:rPr>
          <w:rStyle w:val="CharAttribute484"/>
          <w:rFonts w:eastAsia="№Е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>
        <w:rPr>
          <w:rStyle w:val="CharAttribute484"/>
          <w:rFonts w:eastAsia="№Е"/>
          <w:bCs/>
          <w:iCs/>
          <w:sz w:val="24"/>
          <w:szCs w:val="24"/>
        </w:rPr>
        <w:t>целевые</w:t>
      </w:r>
      <w:r>
        <w:rPr>
          <w:rStyle w:val="CharAttribute484"/>
          <w:rFonts w:eastAsia="№Е"/>
          <w:sz w:val="24"/>
          <w:szCs w:val="24"/>
        </w:rPr>
        <w:t xml:space="preserve"> </w:t>
      </w:r>
      <w:r>
        <w:rPr>
          <w:rStyle w:val="CharAttribute484"/>
          <w:rFonts w:eastAsia="№Е"/>
          <w:b/>
          <w:sz w:val="24"/>
          <w:szCs w:val="24"/>
        </w:rPr>
        <w:t>приоритеты</w:t>
      </w:r>
      <w:r>
        <w:rPr>
          <w:rStyle w:val="CharAttribute484"/>
          <w:rFonts w:eastAsia="№Е"/>
          <w:bCs/>
          <w:iCs/>
          <w:sz w:val="24"/>
          <w:szCs w:val="24"/>
        </w:rPr>
        <w:t>, соответствующие всем уровням общего образования:</w:t>
      </w:r>
    </w:p>
    <w:p w:rsidR="00BD5F1B" w:rsidRDefault="00BD5F1B" w:rsidP="00BD5F1B">
      <w:pPr>
        <w:pStyle w:val="ParaAttribute10"/>
        <w:ind w:firstLine="567"/>
        <w:jc w:val="left"/>
        <w:rPr>
          <w:color w:val="00000A"/>
        </w:rPr>
      </w:pPr>
      <w:r>
        <w:rPr>
          <w:rStyle w:val="CharAttribute484"/>
          <w:rFonts w:eastAsia="№Е"/>
          <w:b/>
          <w:bCs/>
          <w:iCs/>
          <w:sz w:val="24"/>
          <w:szCs w:val="24"/>
        </w:rPr>
        <w:t>1.</w:t>
      </w:r>
      <w:r>
        <w:rPr>
          <w:rStyle w:val="CharAttribute484"/>
          <w:rFonts w:eastAsia="№Е"/>
          <w:bCs/>
          <w:iCs/>
          <w:sz w:val="24"/>
          <w:szCs w:val="24"/>
        </w:rPr>
        <w:t xml:space="preserve"> В воспитании детей младшего школьного возраста (</w:t>
      </w:r>
      <w:r>
        <w:rPr>
          <w:rStyle w:val="CharAttribute484"/>
          <w:rFonts w:eastAsia="№Е"/>
          <w:b/>
          <w:bCs/>
          <w:iCs/>
          <w:sz w:val="24"/>
          <w:szCs w:val="24"/>
        </w:rPr>
        <w:t>уровень начального общего образования</w:t>
      </w:r>
      <w:r>
        <w:rPr>
          <w:rStyle w:val="CharAttribute484"/>
          <w:rFonts w:eastAsia="№Е"/>
          <w:bCs/>
          <w:iCs/>
          <w:sz w:val="24"/>
          <w:szCs w:val="24"/>
        </w:rPr>
        <w:t xml:space="preserve">) таким целевым приоритетом является </w:t>
      </w:r>
      <w:r>
        <w:rPr>
          <w:rStyle w:val="CharAttribute484"/>
          <w:rFonts w:eastAsia="Calibri"/>
          <w:sz w:val="24"/>
          <w:szCs w:val="24"/>
        </w:rPr>
        <w:t xml:space="preserve">создание благоприятных условий для усвоения школьниками социально значимых знаний – знаний основных </w:t>
      </w:r>
      <w:r>
        <w:rPr>
          <w:color w:val="00000A"/>
          <w:sz w:val="24"/>
          <w:szCs w:val="24"/>
        </w:rPr>
        <w:t xml:space="preserve">норм и традиций того общества, в котором они живут. </w:t>
      </w:r>
    </w:p>
    <w:p w:rsidR="00BD5F1B" w:rsidRDefault="00BD5F1B" w:rsidP="00BD5F1B">
      <w:pPr>
        <w:ind w:firstLine="567"/>
        <w:rPr>
          <w:rStyle w:val="CharAttribute3"/>
          <w:rFonts w:hAnsi="Times New Roman"/>
          <w:sz w:val="24"/>
        </w:rPr>
      </w:pPr>
      <w:proofErr w:type="gramStart"/>
      <w:r>
        <w:rPr>
          <w:rStyle w:val="CharAttribute484"/>
          <w:rFonts w:eastAsia="Calibri"/>
          <w:sz w:val="24"/>
          <w:szCs w:val="24"/>
        </w:rPr>
        <w:t xml:space="preserve">К наиболее важным из них относятся следующие: </w:t>
      </w:r>
      <w:r>
        <w:rPr>
          <w:rStyle w:val="CharAttribute3"/>
          <w:rFonts w:hAnsi="Times New Roman"/>
          <w:sz w:val="24"/>
          <w:szCs w:val="24"/>
        </w:rPr>
        <w:t xml:space="preserve"> </w:t>
      </w:r>
      <w:proofErr w:type="gramEnd"/>
    </w:p>
    <w:p w:rsidR="00BD5F1B" w:rsidRDefault="00BD5F1B" w:rsidP="00BD5F1B">
      <w:pPr>
        <w:pStyle w:val="aff2"/>
        <w:ind w:firstLine="709"/>
        <w:rPr>
          <w:rStyle w:val="CharAttribute3"/>
          <w:rFonts w:hAnsi="Times New Roman"/>
          <w:sz w:val="24"/>
          <w:szCs w:val="24"/>
        </w:rPr>
      </w:pPr>
      <w:r>
        <w:rPr>
          <w:rStyle w:val="CharAttribute3"/>
          <w:rFonts w:hAnsi="Times New Roman"/>
          <w:sz w:val="24"/>
          <w:szCs w:val="24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BD5F1B" w:rsidRDefault="00BD5F1B" w:rsidP="00BD5F1B">
      <w:pPr>
        <w:pStyle w:val="aff2"/>
        <w:ind w:firstLine="709"/>
        <w:rPr>
          <w:rStyle w:val="CharAttribute3"/>
          <w:rFonts w:hAnsi="Times New Roman"/>
          <w:sz w:val="24"/>
          <w:szCs w:val="24"/>
        </w:rPr>
      </w:pPr>
      <w:r>
        <w:rPr>
          <w:rStyle w:val="CharAttribute3"/>
          <w:rFonts w:hAnsi="Times New Roman"/>
          <w:sz w:val="24"/>
          <w:szCs w:val="24"/>
        </w:rPr>
        <w:t xml:space="preserve">- быть трудолюбивым, следуя принципу «делу </w:t>
      </w:r>
      <w:r>
        <w:rPr>
          <w:rFonts w:ascii="Times New Roman" w:hAnsi="Times New Roman"/>
          <w:sz w:val="24"/>
          <w:szCs w:val="24"/>
        </w:rPr>
        <w:t>—</w:t>
      </w:r>
      <w:r>
        <w:rPr>
          <w:rStyle w:val="CharAttribute3"/>
          <w:rFonts w:hAnsi="Times New Roman"/>
          <w:sz w:val="24"/>
          <w:szCs w:val="24"/>
        </w:rPr>
        <w:t xml:space="preserve"> время, потехе </w:t>
      </w:r>
      <w:r>
        <w:rPr>
          <w:rFonts w:ascii="Times New Roman" w:hAnsi="Times New Roman"/>
          <w:sz w:val="24"/>
          <w:szCs w:val="24"/>
        </w:rPr>
        <w:t>—</w:t>
      </w:r>
      <w:r>
        <w:rPr>
          <w:rStyle w:val="CharAttribute3"/>
          <w:rFonts w:hAnsi="Times New Roman"/>
          <w:sz w:val="24"/>
          <w:szCs w:val="24"/>
        </w:rPr>
        <w:t xml:space="preserve"> час» как в учебных занятиях, так и в домашних делах, доводить начатое дело до конца;</w:t>
      </w:r>
    </w:p>
    <w:p w:rsidR="00BD5F1B" w:rsidRDefault="00BD5F1B" w:rsidP="00BD5F1B">
      <w:pPr>
        <w:pStyle w:val="aff2"/>
        <w:ind w:firstLine="709"/>
        <w:rPr>
          <w:rStyle w:val="CharAttribute3"/>
          <w:rFonts w:hAnsi="Times New Roman"/>
          <w:sz w:val="24"/>
          <w:szCs w:val="24"/>
        </w:rPr>
      </w:pPr>
      <w:r>
        <w:rPr>
          <w:rStyle w:val="CharAttribute3"/>
          <w:rFonts w:hAnsi="Times New Roman"/>
          <w:sz w:val="24"/>
          <w:szCs w:val="24"/>
        </w:rPr>
        <w:t xml:space="preserve">- знать и любить свою Родину – свой родной дом, двор, улицу, город, село, свою страну; </w:t>
      </w:r>
    </w:p>
    <w:p w:rsidR="00BD5F1B" w:rsidRDefault="00BD5F1B" w:rsidP="00BD5F1B">
      <w:pPr>
        <w:pStyle w:val="aff2"/>
        <w:ind w:firstLine="709"/>
        <w:rPr>
          <w:rStyle w:val="CharAttribute3"/>
          <w:rFonts w:hAnsi="Times New Roman"/>
          <w:sz w:val="24"/>
          <w:szCs w:val="24"/>
        </w:rPr>
      </w:pPr>
      <w:r>
        <w:rPr>
          <w:rStyle w:val="CharAttribute3"/>
          <w:rFonts w:hAnsi="Times New Roman"/>
          <w:sz w:val="24"/>
          <w:szCs w:val="24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BD5F1B" w:rsidRDefault="00BD5F1B" w:rsidP="00BD5F1B">
      <w:pPr>
        <w:pStyle w:val="aff2"/>
        <w:ind w:firstLine="709"/>
        <w:rPr>
          <w:rStyle w:val="CharAttribute3"/>
          <w:rFonts w:hAnsi="Times New Roman"/>
          <w:sz w:val="24"/>
          <w:szCs w:val="24"/>
        </w:rPr>
      </w:pPr>
      <w:r>
        <w:rPr>
          <w:rStyle w:val="CharAttribute3"/>
          <w:rFonts w:hAnsi="Times New Roman"/>
          <w:sz w:val="24"/>
          <w:szCs w:val="24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BD5F1B" w:rsidRDefault="00BD5F1B" w:rsidP="00BD5F1B">
      <w:pPr>
        <w:pStyle w:val="aff2"/>
        <w:ind w:firstLine="709"/>
        <w:rPr>
          <w:rStyle w:val="CharAttribute3"/>
          <w:rFonts w:hAnsi="Times New Roman"/>
          <w:sz w:val="24"/>
          <w:szCs w:val="24"/>
        </w:rPr>
      </w:pPr>
      <w:r>
        <w:rPr>
          <w:rStyle w:val="CharAttribute3"/>
          <w:rFonts w:hAnsi="Times New Roman"/>
          <w:sz w:val="24"/>
          <w:szCs w:val="24"/>
        </w:rPr>
        <w:t>- стремиться узнавать что-то новое, проявлять любознательность, ценить знания;</w:t>
      </w:r>
    </w:p>
    <w:p w:rsidR="00BD5F1B" w:rsidRDefault="00BD5F1B" w:rsidP="00BD5F1B">
      <w:pPr>
        <w:pStyle w:val="aff2"/>
        <w:ind w:firstLine="709"/>
        <w:rPr>
          <w:rStyle w:val="CharAttribute3"/>
          <w:rFonts w:hAnsi="Times New Roman"/>
          <w:sz w:val="24"/>
          <w:szCs w:val="24"/>
        </w:rPr>
      </w:pPr>
      <w:r>
        <w:rPr>
          <w:rStyle w:val="CharAttribute3"/>
          <w:rFonts w:hAnsi="Times New Roman"/>
          <w:sz w:val="24"/>
          <w:szCs w:val="24"/>
        </w:rPr>
        <w:t>- быть вежливым и опрятным, скромным и приветливым;</w:t>
      </w:r>
    </w:p>
    <w:p w:rsidR="00BD5F1B" w:rsidRDefault="00BD5F1B" w:rsidP="00BD5F1B">
      <w:pPr>
        <w:pStyle w:val="aff2"/>
        <w:ind w:firstLine="709"/>
        <w:rPr>
          <w:rStyle w:val="CharAttribute3"/>
          <w:rFonts w:hAnsi="Times New Roman"/>
          <w:sz w:val="24"/>
          <w:szCs w:val="24"/>
        </w:rPr>
      </w:pPr>
      <w:r>
        <w:rPr>
          <w:rStyle w:val="CharAttribute3"/>
          <w:rFonts w:hAnsi="Times New Roman"/>
          <w:sz w:val="24"/>
          <w:szCs w:val="24"/>
        </w:rPr>
        <w:t xml:space="preserve">- соблюдать правила личной гигиены, режим дня, вести здоровый образ жизни; </w:t>
      </w:r>
    </w:p>
    <w:p w:rsidR="00BD5F1B" w:rsidRDefault="00BD5F1B" w:rsidP="00BD5F1B">
      <w:pPr>
        <w:pStyle w:val="aff2"/>
        <w:ind w:firstLine="709"/>
        <w:rPr>
          <w:rStyle w:val="CharAttribute3"/>
          <w:rFonts w:hAnsi="Times New Roman"/>
          <w:sz w:val="24"/>
          <w:szCs w:val="24"/>
        </w:rPr>
      </w:pPr>
      <w:proofErr w:type="gramStart"/>
      <w:r>
        <w:rPr>
          <w:rStyle w:val="CharAttribute3"/>
          <w:rFonts w:hAnsi="Times New Roman"/>
          <w:sz w:val="24"/>
          <w:szCs w:val="24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BD5F1B" w:rsidRDefault="00BD5F1B" w:rsidP="00BD5F1B">
      <w:pPr>
        <w:pStyle w:val="aff2"/>
        <w:ind w:firstLine="709"/>
        <w:rPr>
          <w:rStyle w:val="CharAttribute3"/>
          <w:rFonts w:hAnsi="Times New Roman"/>
          <w:sz w:val="24"/>
          <w:szCs w:val="24"/>
        </w:rPr>
      </w:pPr>
      <w:r>
        <w:rPr>
          <w:rStyle w:val="CharAttribute3"/>
          <w:rFonts w:hAnsi="Times New Roman"/>
          <w:sz w:val="24"/>
          <w:szCs w:val="24"/>
        </w:rPr>
        <w:lastRenderedPageBreak/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BD5F1B" w:rsidRDefault="00BD5F1B" w:rsidP="00BD5F1B">
      <w:pPr>
        <w:pStyle w:val="aff2"/>
        <w:ind w:firstLine="709"/>
        <w:rPr>
          <w:rStyle w:val="CharAttribute3"/>
          <w:rFonts w:hAnsi="Times New Roman"/>
          <w:sz w:val="24"/>
          <w:szCs w:val="24"/>
        </w:rPr>
      </w:pPr>
      <w:r>
        <w:rPr>
          <w:rStyle w:val="CharAttribute3"/>
          <w:rFonts w:hAnsi="Times New Roman"/>
          <w:sz w:val="24"/>
          <w:szCs w:val="24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BD5F1B" w:rsidRDefault="00BD5F1B" w:rsidP="00BD5F1B">
      <w:pPr>
        <w:pStyle w:val="ParaAttribute10"/>
        <w:ind w:firstLine="567"/>
        <w:jc w:val="left"/>
        <w:rPr>
          <w:rStyle w:val="CharAttribute485"/>
          <w:rFonts w:eastAsia="№Е"/>
          <w:i w:val="0"/>
          <w:sz w:val="24"/>
        </w:rPr>
      </w:pPr>
      <w:r>
        <w:rPr>
          <w:rStyle w:val="CharAttribute484"/>
          <w:rFonts w:eastAsia="№Е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>
        <w:rPr>
          <w:rStyle w:val="CharAttribute484"/>
          <w:rFonts w:eastAsia="№Е"/>
          <w:b/>
          <w:bCs/>
          <w:iCs/>
          <w:sz w:val="24"/>
          <w:szCs w:val="24"/>
        </w:rPr>
        <w:t>не означает игнорирования других составляющих общей цели воспитания</w:t>
      </w:r>
      <w:r>
        <w:rPr>
          <w:rStyle w:val="CharAttribute484"/>
          <w:rFonts w:eastAsia="№Е"/>
          <w:sz w:val="24"/>
          <w:szCs w:val="24"/>
        </w:rPr>
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  <w:r>
        <w:rPr>
          <w:rStyle w:val="CharAttribute485"/>
          <w:rFonts w:eastAsia="№Е"/>
          <w:i w:val="0"/>
          <w:sz w:val="24"/>
          <w:szCs w:val="24"/>
        </w:rPr>
        <w:t> </w:t>
      </w:r>
    </w:p>
    <w:p w:rsidR="00BD5F1B" w:rsidRDefault="00BD5F1B" w:rsidP="00BD5F1B">
      <w:pPr>
        <w:pStyle w:val="ParaAttribute16"/>
        <w:ind w:left="0" w:firstLine="567"/>
        <w:rPr>
          <w:rStyle w:val="CharAttribute484"/>
          <w:rFonts w:eastAsia="№Е"/>
          <w:i w:val="0"/>
          <w:sz w:val="24"/>
        </w:rPr>
      </w:pPr>
    </w:p>
    <w:p w:rsidR="00BD5F1B" w:rsidRDefault="00BD5F1B" w:rsidP="00BD5F1B">
      <w:pPr>
        <w:pStyle w:val="ParaAttribute16"/>
        <w:ind w:left="0"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>
        <w:rPr>
          <w:rStyle w:val="CharAttribute484"/>
          <w:rFonts w:eastAsia="№Е"/>
          <w:sz w:val="24"/>
          <w:szCs w:val="24"/>
        </w:rPr>
        <w:t xml:space="preserve">Достижению поставленной цели воспитания школьников  способствует решение следующих основных </w:t>
      </w:r>
      <w:r>
        <w:rPr>
          <w:rStyle w:val="CharAttribute484"/>
          <w:rFonts w:eastAsia="№Е"/>
          <w:b/>
          <w:sz w:val="24"/>
          <w:szCs w:val="24"/>
        </w:rPr>
        <w:t>задач</w:t>
      </w:r>
      <w:r>
        <w:rPr>
          <w:rStyle w:val="CharAttribute484"/>
          <w:rFonts w:eastAsia="№Е"/>
          <w:sz w:val="24"/>
          <w:szCs w:val="24"/>
        </w:rPr>
        <w:t xml:space="preserve">: </w:t>
      </w:r>
    </w:p>
    <w:p w:rsidR="00BD5F1B" w:rsidRDefault="00BD5F1B" w:rsidP="00BD5F1B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jc w:val="left"/>
      </w:pPr>
      <w:r>
        <w:rPr>
          <w:w w:val="1"/>
          <w:sz w:val="24"/>
          <w:szCs w:val="24"/>
        </w:rPr>
        <w:t>реализовывать воспитательные возможности</w:t>
      </w:r>
      <w:r>
        <w:rPr>
          <w:sz w:val="24"/>
          <w:szCs w:val="24"/>
        </w:rPr>
        <w:t xml:space="preserve"> о</w:t>
      </w:r>
      <w:r>
        <w:rPr>
          <w:w w:val="1"/>
          <w:sz w:val="24"/>
          <w:szCs w:val="24"/>
        </w:rPr>
        <w:t xml:space="preserve">бщешкольных ключевых </w:t>
      </w:r>
      <w:r>
        <w:rPr>
          <w:sz w:val="24"/>
          <w:szCs w:val="24"/>
        </w:rPr>
        <w:t>дел</w:t>
      </w:r>
      <w:r>
        <w:rPr>
          <w:w w:val="1"/>
          <w:sz w:val="24"/>
          <w:szCs w:val="24"/>
        </w:rPr>
        <w:t>,</w:t>
      </w:r>
      <w:r>
        <w:rPr>
          <w:sz w:val="24"/>
          <w:szCs w:val="24"/>
        </w:rPr>
        <w:t xml:space="preserve"> поддерживать традиции их </w:t>
      </w:r>
      <w:r>
        <w:rPr>
          <w:w w:val="1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BD5F1B" w:rsidRDefault="00BD5F1B" w:rsidP="00BD5F1B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jc w:val="left"/>
        <w:rPr>
          <w:sz w:val="24"/>
          <w:szCs w:val="24"/>
        </w:rPr>
      </w:pPr>
      <w:r>
        <w:rPr>
          <w:sz w:val="24"/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BD5F1B" w:rsidRDefault="00BD5F1B" w:rsidP="00BD5F1B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jc w:val="left"/>
        <w:rPr>
          <w:sz w:val="24"/>
          <w:szCs w:val="24"/>
        </w:rPr>
      </w:pPr>
      <w:r>
        <w:rPr>
          <w:rStyle w:val="CharAttribute484"/>
          <w:rFonts w:eastAsia="№Е"/>
          <w:sz w:val="24"/>
          <w:szCs w:val="24"/>
        </w:rPr>
        <w:t xml:space="preserve">вовлекать школьников в </w:t>
      </w:r>
      <w:r>
        <w:rPr>
          <w:sz w:val="24"/>
          <w:szCs w:val="24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>
        <w:rPr>
          <w:rStyle w:val="CharAttribute484"/>
          <w:rFonts w:eastAsia="№Е"/>
          <w:sz w:val="24"/>
          <w:szCs w:val="24"/>
        </w:rPr>
        <w:t>реализовывать их воспитательные возможности</w:t>
      </w:r>
      <w:r>
        <w:rPr>
          <w:w w:val="1"/>
          <w:sz w:val="24"/>
          <w:szCs w:val="24"/>
        </w:rPr>
        <w:t>;</w:t>
      </w:r>
    </w:p>
    <w:p w:rsidR="00BD5F1B" w:rsidRDefault="00BD5F1B" w:rsidP="00BD5F1B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jc w:val="left"/>
        <w:rPr>
          <w:rStyle w:val="CharAttribute484"/>
          <w:rFonts w:eastAsia="№Е"/>
          <w:i w:val="0"/>
          <w:sz w:val="24"/>
        </w:rPr>
      </w:pPr>
      <w:r>
        <w:rPr>
          <w:rStyle w:val="CharAttribute484"/>
          <w:rFonts w:eastAsia="№Е"/>
          <w:sz w:val="24"/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BD5F1B" w:rsidRDefault="00BD5F1B" w:rsidP="00BD5F1B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jc w:val="left"/>
      </w:pPr>
      <w:r>
        <w:rPr>
          <w:sz w:val="24"/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BD5F1B" w:rsidRDefault="00BD5F1B" w:rsidP="00BD5F1B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jc w:val="left"/>
        <w:rPr>
          <w:sz w:val="24"/>
          <w:szCs w:val="24"/>
        </w:rPr>
      </w:pPr>
      <w:r>
        <w:rPr>
          <w:sz w:val="24"/>
          <w:szCs w:val="24"/>
        </w:rPr>
        <w:t>поддерживать деятельность функционирующих на базе школы д</w:t>
      </w:r>
      <w:r>
        <w:rPr>
          <w:w w:val="1"/>
          <w:sz w:val="24"/>
          <w:szCs w:val="24"/>
        </w:rPr>
        <w:t>етских общественных объединений и организаций (РДШ);</w:t>
      </w:r>
    </w:p>
    <w:p w:rsidR="00BD5F1B" w:rsidRDefault="00BD5F1B" w:rsidP="00BD5F1B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jc w:val="left"/>
        <w:rPr>
          <w:rStyle w:val="CharAttribute484"/>
          <w:rFonts w:eastAsia="№Е"/>
          <w:i w:val="0"/>
          <w:sz w:val="24"/>
        </w:rPr>
      </w:pPr>
      <w:r>
        <w:rPr>
          <w:rStyle w:val="CharAttribute484"/>
          <w:rFonts w:eastAsia="№Е"/>
          <w:sz w:val="24"/>
          <w:szCs w:val="24"/>
        </w:rPr>
        <w:t xml:space="preserve">организовывать для школьников </w:t>
      </w:r>
      <w:r>
        <w:rPr>
          <w:w w:val="1"/>
          <w:sz w:val="24"/>
          <w:szCs w:val="24"/>
        </w:rPr>
        <w:t>экскурсии, экспедиции, походы и реализовывать их воспитательный потенциал;</w:t>
      </w:r>
    </w:p>
    <w:p w:rsidR="00BD5F1B" w:rsidRDefault="00BD5F1B" w:rsidP="00BD5F1B">
      <w:pPr>
        <w:pStyle w:val="ParaAttribute16"/>
        <w:numPr>
          <w:ilvl w:val="0"/>
          <w:numId w:val="2"/>
        </w:numPr>
        <w:tabs>
          <w:tab w:val="left" w:pos="1134"/>
        </w:tabs>
        <w:ind w:left="0" w:right="282"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>
        <w:rPr>
          <w:rStyle w:val="CharAttribute484"/>
          <w:rFonts w:eastAsia="№Е"/>
          <w:sz w:val="24"/>
          <w:szCs w:val="24"/>
        </w:rPr>
        <w:t xml:space="preserve">организовывать </w:t>
      </w:r>
      <w:proofErr w:type="spellStart"/>
      <w:r>
        <w:rPr>
          <w:rStyle w:val="CharAttribute484"/>
          <w:rFonts w:eastAsia="№Е"/>
          <w:sz w:val="24"/>
          <w:szCs w:val="24"/>
        </w:rPr>
        <w:t>профориентационную</w:t>
      </w:r>
      <w:proofErr w:type="spellEnd"/>
      <w:r>
        <w:rPr>
          <w:rStyle w:val="CharAttribute484"/>
          <w:rFonts w:eastAsia="№Е"/>
          <w:sz w:val="24"/>
          <w:szCs w:val="24"/>
        </w:rPr>
        <w:t xml:space="preserve"> работу со школьниками;</w:t>
      </w:r>
    </w:p>
    <w:p w:rsidR="00BD5F1B" w:rsidRDefault="00BD5F1B" w:rsidP="00BD5F1B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>
        <w:rPr>
          <w:rStyle w:val="CharAttribute484"/>
          <w:rFonts w:eastAsia="№Е"/>
          <w:sz w:val="24"/>
          <w:szCs w:val="24"/>
        </w:rPr>
        <w:t xml:space="preserve">организовать работу школьных медиа, реализовывать их воспитательный потенциал; </w:t>
      </w:r>
    </w:p>
    <w:p w:rsidR="00BD5F1B" w:rsidRDefault="00BD5F1B" w:rsidP="00BD5F1B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>
        <w:rPr>
          <w:rStyle w:val="CharAttribute484"/>
          <w:rFonts w:eastAsia="№Е"/>
          <w:sz w:val="24"/>
          <w:szCs w:val="24"/>
        </w:rPr>
        <w:t xml:space="preserve">развивать </w:t>
      </w:r>
      <w:r>
        <w:rPr>
          <w:w w:val="1"/>
          <w:sz w:val="24"/>
          <w:szCs w:val="24"/>
        </w:rPr>
        <w:t>предметно-эстетическую среду школы</w:t>
      </w:r>
      <w:r>
        <w:rPr>
          <w:rStyle w:val="CharAttribute484"/>
          <w:rFonts w:eastAsia="№Е"/>
          <w:sz w:val="24"/>
          <w:szCs w:val="24"/>
        </w:rPr>
        <w:t xml:space="preserve"> и реализовывать ее воспитательные возможности;</w:t>
      </w:r>
    </w:p>
    <w:p w:rsidR="00BD5F1B" w:rsidRDefault="00BD5F1B" w:rsidP="00BD5F1B">
      <w:pPr>
        <w:pStyle w:val="ParaAttribute16"/>
        <w:numPr>
          <w:ilvl w:val="0"/>
          <w:numId w:val="2"/>
        </w:numPr>
        <w:tabs>
          <w:tab w:val="left" w:pos="1134"/>
        </w:tabs>
        <w:ind w:left="0" w:firstLine="567"/>
        <w:jc w:val="left"/>
      </w:pPr>
      <w:r>
        <w:rPr>
          <w:rStyle w:val="CharAttribute484"/>
          <w:rFonts w:eastAsia="№Е"/>
          <w:sz w:val="24"/>
          <w:szCs w:val="24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BD5F1B" w:rsidRDefault="00BD5F1B" w:rsidP="00BD5F1B">
      <w:pPr>
        <w:pStyle w:val="ParaAttribute16"/>
        <w:ind w:left="0" w:firstLine="567"/>
        <w:rPr>
          <w:rStyle w:val="CharAttribute484"/>
          <w:rFonts w:eastAsia="№Е"/>
          <w:i w:val="0"/>
          <w:sz w:val="24"/>
        </w:rPr>
      </w:pPr>
    </w:p>
    <w:p w:rsidR="00BD5F1B" w:rsidRDefault="00BD5F1B" w:rsidP="00BD5F1B">
      <w:pPr>
        <w:pStyle w:val="ParaAttribute16"/>
        <w:ind w:left="0"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>
        <w:rPr>
          <w:rStyle w:val="CharAttribute484"/>
          <w:rFonts w:eastAsia="№Е"/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BD5F1B" w:rsidRDefault="00BD5F1B" w:rsidP="00BD5F1B">
      <w:pPr>
        <w:pStyle w:val="ParaAttribute16"/>
        <w:ind w:left="0" w:right="282" w:firstLine="567"/>
        <w:rPr>
          <w:rStyle w:val="CharAttribute484"/>
          <w:rFonts w:eastAsia="№Е"/>
          <w:i w:val="0"/>
          <w:sz w:val="24"/>
          <w:szCs w:val="24"/>
        </w:rPr>
      </w:pPr>
    </w:p>
    <w:p w:rsidR="00BD5F1B" w:rsidRDefault="00BD5F1B" w:rsidP="00BD5F1B">
      <w:pPr>
        <w:jc w:val="center"/>
        <w:rPr>
          <w:b/>
          <w:color w:val="000000"/>
          <w:w w:val="1"/>
        </w:rPr>
      </w:pPr>
      <w:r>
        <w:rPr>
          <w:rFonts w:ascii="Times New Roman" w:hAnsi="Times New Roman"/>
          <w:b/>
          <w:color w:val="000000"/>
          <w:w w:val="1"/>
          <w:sz w:val="24"/>
          <w:szCs w:val="24"/>
        </w:rPr>
        <w:t>3. ВИДЫ, ФОРМЫ И СОДЕРЖАНИЕ ДЕЯТЕЛЬНОСТИ</w:t>
      </w:r>
    </w:p>
    <w:p w:rsidR="00BD5F1B" w:rsidRDefault="00BD5F1B" w:rsidP="00BD5F1B">
      <w:pPr>
        <w:jc w:val="center"/>
        <w:rPr>
          <w:rFonts w:ascii="Times New Roman" w:hAnsi="Times New Roman"/>
          <w:color w:val="000000"/>
          <w:w w:val="1"/>
          <w:sz w:val="24"/>
          <w:szCs w:val="24"/>
        </w:rPr>
      </w:pPr>
    </w:p>
    <w:p w:rsidR="00BD5F1B" w:rsidRDefault="00BD5F1B" w:rsidP="00BD5F1B">
      <w:pPr>
        <w:ind w:firstLine="567"/>
        <w:rPr>
          <w:rFonts w:ascii="Times New Roman" w:hAnsi="Times New Roman"/>
          <w:color w:val="000000"/>
          <w:w w:val="1"/>
          <w:sz w:val="24"/>
          <w:szCs w:val="24"/>
        </w:rPr>
      </w:pPr>
      <w:r>
        <w:rPr>
          <w:rFonts w:ascii="Times New Roman" w:hAnsi="Times New Roman"/>
          <w:color w:val="000000"/>
          <w:w w:val="1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BD5F1B" w:rsidRDefault="00BD5F1B" w:rsidP="00BD5F1B">
      <w:pPr>
        <w:jc w:val="center"/>
        <w:rPr>
          <w:rFonts w:ascii="Times New Roman" w:hAnsi="Times New Roman"/>
          <w:b/>
          <w:iCs/>
          <w:color w:val="000000"/>
          <w:w w:val="1"/>
          <w:sz w:val="24"/>
          <w:szCs w:val="24"/>
        </w:rPr>
      </w:pPr>
    </w:p>
    <w:p w:rsidR="00BD5F1B" w:rsidRDefault="00BD5F1B" w:rsidP="00BD5F1B">
      <w:pPr>
        <w:jc w:val="center"/>
        <w:rPr>
          <w:rFonts w:ascii="Times New Roman" w:hAnsi="Times New Roman"/>
          <w:b/>
          <w:iCs/>
          <w:color w:val="000000"/>
          <w:w w:val="1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w w:val="1"/>
          <w:sz w:val="24"/>
          <w:szCs w:val="24"/>
        </w:rPr>
        <w:t>3.1. Модуль «Ключевые общешкольные дела»</w:t>
      </w:r>
    </w:p>
    <w:p w:rsidR="00BD5F1B" w:rsidRDefault="00BD5F1B" w:rsidP="00BD5F1B">
      <w:pPr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w w:val="1"/>
          <w:sz w:val="24"/>
          <w:szCs w:val="24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BD5F1B" w:rsidRDefault="00BD5F1B" w:rsidP="00BD5F1B">
      <w:pPr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этого в школе используются следующие формы работы</w:t>
      </w:r>
    </w:p>
    <w:p w:rsidR="00BD5F1B" w:rsidRDefault="00BD5F1B" w:rsidP="00BD5F1B">
      <w:pPr>
        <w:ind w:firstLine="567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На внешкольном уровне:</w:t>
      </w:r>
    </w:p>
    <w:p w:rsidR="00BD5F1B" w:rsidRDefault="00BD5F1B" w:rsidP="00BD5F1B">
      <w:pPr>
        <w:pStyle w:val="aff0"/>
        <w:widowControl w:val="0"/>
        <w:numPr>
          <w:ilvl w:val="0"/>
          <w:numId w:val="3"/>
        </w:numPr>
        <w:tabs>
          <w:tab w:val="left" w:pos="2134"/>
        </w:tabs>
        <w:autoSpaceDE w:val="0"/>
        <w:autoSpaceDN w:val="0"/>
        <w:spacing w:after="0" w:line="240" w:lineRule="auto"/>
        <w:ind w:right="22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социальные проекты – совместно разрабатываемые и реализуемые школьниками и педагогами комплексы дел разной направленности, ориентированные на преобразование окружающего социума;</w:t>
      </w:r>
    </w:p>
    <w:p w:rsidR="00BD5F1B" w:rsidRDefault="00BD5F1B" w:rsidP="00BD5F1B">
      <w:pPr>
        <w:pStyle w:val="aff0"/>
        <w:widowControl w:val="0"/>
        <w:numPr>
          <w:ilvl w:val="0"/>
          <w:numId w:val="3"/>
        </w:numPr>
        <w:tabs>
          <w:tab w:val="left" w:pos="2134"/>
        </w:tabs>
        <w:autoSpaceDE w:val="0"/>
        <w:autoSpaceDN w:val="0"/>
        <w:spacing w:after="0" w:line="240" w:lineRule="auto"/>
        <w:ind w:right="22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районные методические площадки для обучающихся и педагогов по развитию ученического самоуправления;</w:t>
      </w:r>
    </w:p>
    <w:p w:rsidR="00BD5F1B" w:rsidRDefault="00BD5F1B" w:rsidP="00BD5F1B">
      <w:pPr>
        <w:pStyle w:val="aff0"/>
        <w:widowControl w:val="0"/>
        <w:numPr>
          <w:ilvl w:val="0"/>
          <w:numId w:val="3"/>
        </w:numPr>
        <w:tabs>
          <w:tab w:val="left" w:pos="2134"/>
        </w:tabs>
        <w:autoSpaceDE w:val="0"/>
        <w:autoSpaceDN w:val="0"/>
        <w:spacing w:after="0" w:line="235" w:lineRule="auto"/>
        <w:ind w:right="2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дискуссионные площадки для обучающихся, педагогов, родителей, в рамках которых обсуждаются поведенческие, нравственные, социальные, проблемы, касающиеся жизни школы и поселка;</w:t>
      </w:r>
    </w:p>
    <w:p w:rsidR="00BD5F1B" w:rsidRDefault="00BD5F1B" w:rsidP="00BD5F1B">
      <w:pPr>
        <w:pStyle w:val="aff0"/>
        <w:widowControl w:val="0"/>
        <w:numPr>
          <w:ilvl w:val="0"/>
          <w:numId w:val="3"/>
        </w:numPr>
        <w:tabs>
          <w:tab w:val="left" w:pos="2134"/>
        </w:tabs>
        <w:autoSpaceDE w:val="0"/>
        <w:autoSpaceDN w:val="0"/>
        <w:spacing w:after="0" w:line="240" w:lineRule="auto"/>
        <w:ind w:right="222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проводимые для жителей микрорайона и организуемые совместно с родителями учащихся спортивные, творческие состязания, праздники и др., которые открывают возможности для творческой самореализации школьников и включают их в деятельную заботу об окружающих.</w:t>
      </w:r>
    </w:p>
    <w:p w:rsidR="00BD5F1B" w:rsidRDefault="00BD5F1B" w:rsidP="00BD5F1B">
      <w:pPr>
        <w:ind w:firstLine="567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На школьном уровне:</w:t>
      </w:r>
    </w:p>
    <w:p w:rsidR="00BD5F1B" w:rsidRDefault="00BD5F1B" w:rsidP="00BD5F1B">
      <w:pPr>
        <w:widowControl w:val="0"/>
        <w:numPr>
          <w:ilvl w:val="0"/>
          <w:numId w:val="4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567"/>
        <w:rPr>
          <w:rStyle w:val="CharAttribute501"/>
          <w:sz w:val="24"/>
        </w:rPr>
      </w:pPr>
      <w:proofErr w:type="gramStart"/>
      <w:r>
        <w:rPr>
          <w:rStyle w:val="CharAttribute501"/>
          <w:rFonts w:eastAsia="№Е"/>
          <w:sz w:val="24"/>
          <w:szCs w:val="24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BD5F1B" w:rsidRDefault="00BD5F1B" w:rsidP="00BD5F1B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</w:rPr>
      </w:pPr>
    </w:p>
    <w:p w:rsidR="00BD5F1B" w:rsidRDefault="00BD5F1B" w:rsidP="00BD5F1B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</w:rPr>
      </w:pPr>
      <w:r>
        <w:rPr>
          <w:rStyle w:val="CharAttribute501"/>
          <w:rFonts w:eastAsia="№Е"/>
          <w:sz w:val="24"/>
          <w:szCs w:val="24"/>
        </w:rPr>
        <w:t xml:space="preserve">-День Учителя (поздравление учителей, концертная программа, подготовленная </w:t>
      </w:r>
      <w:proofErr w:type="gramStart"/>
      <w:r>
        <w:rPr>
          <w:rStyle w:val="CharAttribute501"/>
          <w:rFonts w:eastAsia="№Е"/>
          <w:sz w:val="24"/>
          <w:szCs w:val="24"/>
        </w:rPr>
        <w:t>обучающимися</w:t>
      </w:r>
      <w:proofErr w:type="gramEnd"/>
      <w:r>
        <w:rPr>
          <w:rStyle w:val="CharAttribute501"/>
          <w:rFonts w:eastAsia="№Е"/>
          <w:sz w:val="24"/>
          <w:szCs w:val="24"/>
        </w:rPr>
        <w:t>, проводимая в актовом зале при полном составе учеников и учителей Школы);</w:t>
      </w:r>
    </w:p>
    <w:p w:rsidR="00BD5F1B" w:rsidRDefault="00BD5F1B" w:rsidP="00BD5F1B">
      <w:pPr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4"/>
          <w:szCs w:val="24"/>
        </w:rPr>
      </w:pPr>
    </w:p>
    <w:p w:rsidR="00BD5F1B" w:rsidRDefault="00BD5F1B" w:rsidP="00BD5F1B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 xml:space="preserve">-праздники, концерты, конкурсные программы  в </w:t>
      </w:r>
      <w:r>
        <w:rPr>
          <w:rStyle w:val="CharAttribute501"/>
          <w:rFonts w:eastAsia="№Е"/>
          <w:sz w:val="24"/>
          <w:szCs w:val="24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  <w:proofErr w:type="gramEnd"/>
    </w:p>
    <w:p w:rsidR="00BD5F1B" w:rsidRDefault="00BD5F1B" w:rsidP="00BD5F1B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</w:rPr>
      </w:pPr>
    </w:p>
    <w:p w:rsidR="00BD5F1B" w:rsidRDefault="00BD5F1B" w:rsidP="00BD5F1B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</w:rPr>
      </w:pPr>
      <w:proofErr w:type="gramStart"/>
      <w:r>
        <w:rPr>
          <w:rStyle w:val="CharAttribute501"/>
          <w:rFonts w:eastAsia="№Е"/>
          <w:sz w:val="24"/>
          <w:szCs w:val="24"/>
        </w:rPr>
        <w:t>-Предметные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  <w:proofErr w:type="gramEnd"/>
    </w:p>
    <w:p w:rsidR="00BD5F1B" w:rsidRDefault="00BD5F1B" w:rsidP="00BD5F1B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</w:rPr>
      </w:pPr>
    </w:p>
    <w:p w:rsidR="00BD5F1B" w:rsidRDefault="00BD5F1B" w:rsidP="00BD5F1B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</w:rPr>
      </w:pPr>
      <w:r>
        <w:rPr>
          <w:rStyle w:val="CharAttribute501"/>
          <w:rFonts w:eastAsia="№Е"/>
          <w:sz w:val="24"/>
          <w:szCs w:val="24"/>
        </w:rPr>
        <w:t xml:space="preserve">-День науки (подготовка проектов, исследовательских работ и их защита)  </w:t>
      </w:r>
    </w:p>
    <w:p w:rsidR="00BD5F1B" w:rsidRDefault="00BD5F1B" w:rsidP="00BD5F1B">
      <w:pPr>
        <w:tabs>
          <w:tab w:val="left" w:pos="993"/>
          <w:tab w:val="left" w:pos="1310"/>
        </w:tabs>
        <w:ind w:left="567"/>
        <w:rPr>
          <w:rStyle w:val="CharAttribute501"/>
          <w:i w:val="0"/>
          <w:sz w:val="24"/>
          <w:szCs w:val="24"/>
        </w:rPr>
      </w:pP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jc w:val="both"/>
        <w:rPr>
          <w:rStyle w:val="CharAttribute501"/>
          <w:rFonts w:eastAsia="№Е"/>
          <w:bCs/>
          <w:i w:val="0"/>
          <w:sz w:val="24"/>
          <w:szCs w:val="24"/>
        </w:rPr>
      </w:pPr>
      <w:r>
        <w:rPr>
          <w:rStyle w:val="CharAttribute501"/>
          <w:rFonts w:eastAsia="№Е"/>
          <w:sz w:val="24"/>
          <w:szCs w:val="24"/>
        </w:rPr>
        <w:t>торжественные р</w:t>
      </w:r>
      <w:r>
        <w:rPr>
          <w:rFonts w:ascii="Times New Roman" w:hAnsi="Times New Roman"/>
          <w:bCs/>
          <w:sz w:val="24"/>
          <w:szCs w:val="24"/>
        </w:rPr>
        <w:t xml:space="preserve">итуалы посвящения, связанные с переходом учащихся на </w:t>
      </w:r>
      <w:r>
        <w:rPr>
          <w:rStyle w:val="CharAttribute501"/>
          <w:rFonts w:eastAsia="№Е"/>
          <w:iCs/>
          <w:sz w:val="24"/>
          <w:szCs w:val="24"/>
        </w:rPr>
        <w:t>следующую</w:t>
      </w:r>
      <w:r>
        <w:rPr>
          <w:rFonts w:ascii="Times New Roman" w:hAnsi="Times New Roman"/>
          <w:bCs/>
          <w:sz w:val="24"/>
          <w:szCs w:val="24"/>
        </w:rPr>
        <w:t xml:space="preserve"> ступень образования, символизирующие приобретение ими новых социальных статусов в школе и р</w:t>
      </w:r>
      <w:r>
        <w:rPr>
          <w:rStyle w:val="CharAttribute501"/>
          <w:rFonts w:eastAsia="№Е"/>
          <w:sz w:val="24"/>
          <w:szCs w:val="24"/>
        </w:rPr>
        <w:t>азвивающие школьную идентичность детей:</w:t>
      </w:r>
    </w:p>
    <w:p w:rsidR="00BD5F1B" w:rsidRDefault="00BD5F1B" w:rsidP="00BD5F1B">
      <w:pPr>
        <w:pStyle w:val="aff0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</w:rPr>
      </w:pPr>
      <w:r>
        <w:rPr>
          <w:rStyle w:val="CharAttribute501"/>
          <w:rFonts w:eastAsia="№Е"/>
          <w:sz w:val="24"/>
          <w:szCs w:val="24"/>
        </w:rPr>
        <w:t>- «Посвящение в первоклассники»;</w:t>
      </w:r>
    </w:p>
    <w:p w:rsidR="00BD5F1B" w:rsidRDefault="00BD5F1B" w:rsidP="00BD5F1B">
      <w:pPr>
        <w:pStyle w:val="aff0"/>
        <w:tabs>
          <w:tab w:val="left" w:pos="993"/>
          <w:tab w:val="left" w:pos="1310"/>
        </w:tabs>
        <w:ind w:left="567"/>
        <w:rPr>
          <w:bCs/>
        </w:rPr>
      </w:pPr>
      <w:r>
        <w:rPr>
          <w:rFonts w:ascii="Times New Roman" w:hAnsi="Times New Roman"/>
          <w:bCs/>
          <w:sz w:val="24"/>
          <w:szCs w:val="24"/>
        </w:rPr>
        <w:t>- «Первый звонок»;</w:t>
      </w:r>
    </w:p>
    <w:p w:rsidR="00BD5F1B" w:rsidRDefault="00BD5F1B" w:rsidP="00BD5F1B">
      <w:pPr>
        <w:pStyle w:val="aff0"/>
        <w:tabs>
          <w:tab w:val="left" w:pos="993"/>
          <w:tab w:val="left" w:pos="1310"/>
        </w:tabs>
        <w:ind w:left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«Окончание начальной школы»</w:t>
      </w:r>
    </w:p>
    <w:p w:rsidR="00BD5F1B" w:rsidRDefault="00BD5F1B" w:rsidP="00BD5F1B">
      <w:pPr>
        <w:widowControl w:val="0"/>
        <w:numPr>
          <w:ilvl w:val="0"/>
          <w:numId w:val="5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709"/>
        <w:rPr>
          <w:rFonts w:ascii="Times New Roman" w:eastAsia="№Е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BD5F1B" w:rsidRDefault="00BD5F1B" w:rsidP="00BD5F1B">
      <w:pPr>
        <w:tabs>
          <w:tab w:val="left" w:pos="0"/>
          <w:tab w:val="left" w:pos="851"/>
        </w:tabs>
        <w:ind w:left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-еженедельные общешкольные линейки (по понедельникам) с вручением грамот и благодарностей;</w:t>
      </w:r>
    </w:p>
    <w:p w:rsidR="00BD5F1B" w:rsidRDefault="00BD5F1B" w:rsidP="00BD5F1B">
      <w:pPr>
        <w:tabs>
          <w:tab w:val="left" w:pos="0"/>
          <w:tab w:val="left" w:pos="851"/>
        </w:tabs>
        <w:ind w:left="709"/>
        <w:rPr>
          <w:rFonts w:ascii="Times New Roman" w:eastAsia="№Е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-награждение на торжественной линейке «Последний звонок» по итогам учебного года Похвальными листами и грамотами </w:t>
      </w:r>
      <w:proofErr w:type="gramStart"/>
      <w:r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Cs/>
          <w:sz w:val="24"/>
          <w:szCs w:val="24"/>
        </w:rPr>
        <w:t>.</w:t>
      </w:r>
    </w:p>
    <w:p w:rsidR="00BD5F1B" w:rsidRDefault="00BD5F1B" w:rsidP="00BD5F1B">
      <w:pPr>
        <w:tabs>
          <w:tab w:val="left" w:pos="0"/>
          <w:tab w:val="left" w:pos="851"/>
        </w:tabs>
        <w:ind w:left="709"/>
        <w:rPr>
          <w:rStyle w:val="CharAttribute501"/>
          <w:rFonts w:eastAsia="№Е"/>
          <w:i w:val="0"/>
          <w:sz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На уровне классов:</w:t>
      </w:r>
      <w:r>
        <w:rPr>
          <w:rStyle w:val="CharAttribute501"/>
          <w:rFonts w:eastAsia="№Е"/>
          <w:bCs/>
          <w:iCs/>
          <w:sz w:val="24"/>
          <w:szCs w:val="24"/>
        </w:rPr>
        <w:t xml:space="preserve"> </w:t>
      </w:r>
    </w:p>
    <w:p w:rsidR="00BD5F1B" w:rsidRDefault="00BD5F1B" w:rsidP="00BD5F1B">
      <w:pPr>
        <w:widowControl w:val="0"/>
        <w:numPr>
          <w:ilvl w:val="0"/>
          <w:numId w:val="5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rPr>
          <w:rStyle w:val="CharAttribute501"/>
          <w:rFonts w:eastAsia="№Е"/>
          <w:i w:val="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выбор и делегирование представителей классов в общешкольные советы</w:t>
      </w:r>
      <w:r>
        <w:rPr>
          <w:rStyle w:val="CharAttribute501"/>
          <w:rFonts w:eastAsia="№Е"/>
          <w:sz w:val="24"/>
          <w:szCs w:val="24"/>
        </w:rPr>
        <w:t xml:space="preserve"> дел, ответственных за подготовку общешкольных ключевых дел;  </w:t>
      </w:r>
    </w:p>
    <w:p w:rsidR="00BD5F1B" w:rsidRDefault="00BD5F1B" w:rsidP="00BD5F1B">
      <w:pPr>
        <w:widowControl w:val="0"/>
        <w:numPr>
          <w:ilvl w:val="0"/>
          <w:numId w:val="5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rPr>
          <w:rStyle w:val="CharAttribute501"/>
          <w:rFonts w:eastAsia="№Е"/>
          <w:i w:val="0"/>
          <w:sz w:val="24"/>
          <w:szCs w:val="24"/>
        </w:rPr>
      </w:pPr>
      <w:r>
        <w:rPr>
          <w:rStyle w:val="CharAttribute501"/>
          <w:rFonts w:eastAsia="№Е"/>
          <w:sz w:val="24"/>
          <w:szCs w:val="24"/>
        </w:rPr>
        <w:lastRenderedPageBreak/>
        <w:t xml:space="preserve">участие школьных классов в реализации общешкольных ключевых дел; </w:t>
      </w:r>
    </w:p>
    <w:p w:rsidR="00BD5F1B" w:rsidRDefault="00BD5F1B" w:rsidP="00BD5F1B">
      <w:pPr>
        <w:widowControl w:val="0"/>
        <w:numPr>
          <w:ilvl w:val="0"/>
          <w:numId w:val="5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rPr>
          <w:rStyle w:val="CharAttribute501"/>
          <w:i w:val="0"/>
          <w:sz w:val="24"/>
          <w:szCs w:val="24"/>
        </w:rPr>
      </w:pPr>
      <w:r>
        <w:rPr>
          <w:rStyle w:val="CharAttribute501"/>
          <w:rFonts w:eastAsia="№Е"/>
          <w:sz w:val="24"/>
          <w:szCs w:val="24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BD5F1B" w:rsidRDefault="00BD5F1B" w:rsidP="00BD5F1B">
      <w:pPr>
        <w:pStyle w:val="aff0"/>
        <w:widowControl w:val="0"/>
        <w:numPr>
          <w:ilvl w:val="0"/>
          <w:numId w:val="5"/>
        </w:numPr>
        <w:tabs>
          <w:tab w:val="left" w:pos="2134"/>
        </w:tabs>
        <w:autoSpaceDE w:val="0"/>
        <w:autoSpaceDN w:val="0"/>
        <w:spacing w:before="2" w:after="0" w:line="235" w:lineRule="auto"/>
        <w:ind w:right="220"/>
      </w:pPr>
      <w:r>
        <w:rPr>
          <w:rFonts w:ascii="Times New Roman" w:hAnsi="Times New Roman"/>
          <w:sz w:val="24"/>
          <w:szCs w:val="24"/>
        </w:rPr>
        <w:t xml:space="preserve">участие в организации и проведении  мероприятий и  дел, направленных на сплочение класса, на реализацию </w:t>
      </w:r>
      <w:proofErr w:type="gramStart"/>
      <w:r>
        <w:rPr>
          <w:rFonts w:ascii="Times New Roman" w:hAnsi="Times New Roman"/>
          <w:sz w:val="24"/>
          <w:szCs w:val="24"/>
        </w:rPr>
        <w:t>плана деятельности выборного органа ученического самоуправления класса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BD5F1B" w:rsidRDefault="00BD5F1B" w:rsidP="00BD5F1B">
      <w:pPr>
        <w:tabs>
          <w:tab w:val="left" w:pos="0"/>
          <w:tab w:val="left" w:pos="851"/>
        </w:tabs>
        <w:ind w:left="567"/>
        <w:rPr>
          <w:rFonts w:ascii="Times New Roman" w:hAnsi="Times New Roman"/>
          <w:sz w:val="24"/>
          <w:szCs w:val="24"/>
        </w:rPr>
      </w:pPr>
    </w:p>
    <w:p w:rsidR="00BD5F1B" w:rsidRDefault="00BD5F1B" w:rsidP="00BD5F1B">
      <w:pPr>
        <w:ind w:firstLine="709"/>
        <w:rPr>
          <w:rStyle w:val="CharAttribute501"/>
          <w:rFonts w:eastAsia="№Е"/>
          <w:b/>
          <w:bCs/>
          <w:i w:val="0"/>
          <w:iCs/>
          <w:sz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На индивидуальном уровне:</w:t>
      </w:r>
      <w:r>
        <w:rPr>
          <w:rStyle w:val="CharAttribute501"/>
          <w:rFonts w:eastAsia="№Е"/>
          <w:bCs/>
          <w:iCs/>
          <w:sz w:val="24"/>
          <w:szCs w:val="24"/>
        </w:rPr>
        <w:t xml:space="preserve"> </w:t>
      </w:r>
    </w:p>
    <w:p w:rsidR="00BD5F1B" w:rsidRDefault="00BD5F1B" w:rsidP="00BD5F1B">
      <w:pPr>
        <w:widowControl w:val="0"/>
        <w:numPr>
          <w:ilvl w:val="0"/>
          <w:numId w:val="5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</w:pPr>
      <w:r>
        <w:rPr>
          <w:rStyle w:val="CharAttribute501"/>
          <w:rFonts w:eastAsia="№Е"/>
          <w:iCs/>
          <w:sz w:val="24"/>
          <w:szCs w:val="24"/>
        </w:rPr>
        <w:t xml:space="preserve">вовлечение </w:t>
      </w:r>
      <w:proofErr w:type="gramStart"/>
      <w:r>
        <w:rPr>
          <w:rStyle w:val="CharAttribute501"/>
          <w:rFonts w:eastAsia="№Е"/>
          <w:iCs/>
          <w:sz w:val="24"/>
          <w:szCs w:val="24"/>
        </w:rPr>
        <w:t>по возможности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каждого ребенка в ключевые дела школы в одной из возможных для них ролей</w:t>
      </w:r>
      <w:proofErr w:type="gramEnd"/>
      <w:r>
        <w:rPr>
          <w:rFonts w:ascii="Times New Roman" w:hAnsi="Times New Roman"/>
          <w:sz w:val="24"/>
          <w:szCs w:val="24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BD5F1B" w:rsidRDefault="00BD5F1B" w:rsidP="00BD5F1B">
      <w:pPr>
        <w:widowControl w:val="0"/>
        <w:numPr>
          <w:ilvl w:val="0"/>
          <w:numId w:val="5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rPr>
          <w:rFonts w:ascii="Times New Roman" w:eastAsia="№Е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индивидуальная помощь ребенку (</w:t>
      </w:r>
      <w:r>
        <w:rPr>
          <w:rFonts w:ascii="Times New Roman" w:eastAsia="№Е" w:hAnsi="Times New Roman"/>
          <w:iCs/>
          <w:sz w:val="24"/>
          <w:szCs w:val="24"/>
        </w:rPr>
        <w:t xml:space="preserve">при необходимости) в освоении навыков </w:t>
      </w:r>
      <w:r>
        <w:rPr>
          <w:rFonts w:ascii="Times New Roman" w:hAnsi="Times New Roman"/>
          <w:sz w:val="24"/>
          <w:szCs w:val="24"/>
        </w:rPr>
        <w:t>подготовки, проведения и анализа ключевых дел;</w:t>
      </w:r>
    </w:p>
    <w:p w:rsidR="00BD5F1B" w:rsidRDefault="00BD5F1B" w:rsidP="00BD5F1B">
      <w:pPr>
        <w:widowControl w:val="0"/>
        <w:numPr>
          <w:ilvl w:val="0"/>
          <w:numId w:val="5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rPr>
          <w:rFonts w:ascii="Times New Roman" w:eastAsia="№Е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BD5F1B" w:rsidRDefault="00BD5F1B" w:rsidP="00BD5F1B">
      <w:pPr>
        <w:widowControl w:val="0"/>
        <w:numPr>
          <w:ilvl w:val="0"/>
          <w:numId w:val="5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rPr>
          <w:rFonts w:ascii="Times New Roman" w:eastAsia="№Е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BD5F1B" w:rsidRDefault="00BD5F1B" w:rsidP="00BD5F1B">
      <w:pPr>
        <w:tabs>
          <w:tab w:val="left" w:pos="0"/>
          <w:tab w:val="left" w:pos="851"/>
        </w:tabs>
        <w:ind w:left="567"/>
        <w:rPr>
          <w:rStyle w:val="CharAttribute501"/>
          <w:rFonts w:eastAsia="№Е"/>
          <w:i w:val="0"/>
          <w:sz w:val="24"/>
        </w:rPr>
      </w:pPr>
    </w:p>
    <w:p w:rsidR="00BD5F1B" w:rsidRDefault="00BD5F1B" w:rsidP="00BD5F1B">
      <w:pPr>
        <w:jc w:val="center"/>
        <w:rPr>
          <w:color w:val="000000"/>
          <w:w w:val="1"/>
        </w:rPr>
      </w:pPr>
      <w:r>
        <w:rPr>
          <w:rFonts w:ascii="Times New Roman" w:hAnsi="Times New Roman"/>
          <w:b/>
          <w:iCs/>
          <w:color w:val="000000"/>
          <w:w w:val="1"/>
          <w:sz w:val="24"/>
          <w:szCs w:val="24"/>
        </w:rPr>
        <w:t>3.2. Модуль «Классное руководство»</w:t>
      </w:r>
    </w:p>
    <w:p w:rsidR="00BD5F1B" w:rsidRDefault="00BD5F1B" w:rsidP="00BD5F1B">
      <w:pPr>
        <w:pStyle w:val="af4"/>
        <w:spacing w:after="0"/>
        <w:ind w:left="0" w:right="-1"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BD5F1B" w:rsidRDefault="00BD5F1B" w:rsidP="00BD5F1B">
      <w:pPr>
        <w:pStyle w:val="af4"/>
        <w:spacing w:after="0"/>
        <w:ind w:left="0" w:right="-1" w:firstLine="567"/>
        <w:rPr>
          <w:rStyle w:val="CharAttribute502"/>
          <w:rFonts w:eastAsia="№Е"/>
          <w:b/>
          <w:bCs/>
          <w:iCs/>
        </w:rPr>
      </w:pPr>
      <w:r>
        <w:rPr>
          <w:rStyle w:val="CharAttribute502"/>
          <w:rFonts w:eastAsia="№Е"/>
          <w:b/>
          <w:bCs/>
          <w:iCs/>
        </w:rPr>
        <w:t>Работа с классным коллективом: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интересных и полезных для личностного развития ребенка совместных </w:t>
      </w:r>
      <w:proofErr w:type="gramStart"/>
      <w:r>
        <w:rPr>
          <w:rFonts w:ascii="Times New Roman" w:hAnsi="Times New Roman"/>
          <w:sz w:val="24"/>
          <w:szCs w:val="24"/>
        </w:rPr>
        <w:t>дел</w:t>
      </w:r>
      <w:proofErr w:type="gramEnd"/>
      <w:r>
        <w:rPr>
          <w:rFonts w:ascii="Times New Roman" w:hAnsi="Times New Roman"/>
          <w:sz w:val="24"/>
          <w:szCs w:val="24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>
        <w:rPr>
          <w:rFonts w:ascii="Times New Roman" w:hAnsi="Times New Roman"/>
          <w:sz w:val="24"/>
          <w:szCs w:val="24"/>
        </w:rPr>
        <w:t>самореализоваться</w:t>
      </w:r>
      <w:proofErr w:type="spellEnd"/>
      <w:r>
        <w:rPr>
          <w:rFonts w:ascii="Times New Roman" w:hAnsi="Times New Roman"/>
          <w:sz w:val="24"/>
          <w:szCs w:val="24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Style w:val="CharAttribute501"/>
          <w:rFonts w:eastAsia="Tahoma"/>
          <w:i w:val="0"/>
          <w:sz w:val="24"/>
        </w:rPr>
      </w:pPr>
      <w:proofErr w:type="gramStart"/>
      <w:r>
        <w:rPr>
          <w:rStyle w:val="CharAttribute504"/>
          <w:rFonts w:eastAsia="№Е" w:hAnsi="Calibri"/>
          <w:sz w:val="24"/>
          <w:szCs w:val="24"/>
        </w:rPr>
        <w:t>сплочение</w:t>
      </w:r>
      <w:r>
        <w:rPr>
          <w:rStyle w:val="CharAttribute504"/>
          <w:rFonts w:eastAsia="№Е" w:hAnsi="Calibri"/>
          <w:sz w:val="24"/>
          <w:szCs w:val="24"/>
        </w:rPr>
        <w:t xml:space="preserve"> </w:t>
      </w:r>
      <w:r>
        <w:rPr>
          <w:rStyle w:val="CharAttribute504"/>
          <w:rFonts w:eastAsia="№Е" w:hAnsi="Calibri"/>
          <w:sz w:val="24"/>
          <w:szCs w:val="24"/>
        </w:rPr>
        <w:t>коллектива</w:t>
      </w:r>
      <w:r>
        <w:rPr>
          <w:rStyle w:val="CharAttribute504"/>
          <w:rFonts w:eastAsia="№Е" w:hAnsi="Calibri"/>
          <w:sz w:val="24"/>
          <w:szCs w:val="24"/>
        </w:rPr>
        <w:t xml:space="preserve"> </w:t>
      </w:r>
      <w:r>
        <w:rPr>
          <w:rStyle w:val="CharAttribute504"/>
          <w:rFonts w:eastAsia="№Е" w:hAnsi="Calibri"/>
          <w:sz w:val="24"/>
          <w:szCs w:val="24"/>
        </w:rPr>
        <w:t>класса</w:t>
      </w:r>
      <w:r>
        <w:rPr>
          <w:rStyle w:val="CharAttribute504"/>
          <w:rFonts w:eastAsia="№Е" w:hAnsi="Calibri"/>
          <w:sz w:val="24"/>
          <w:szCs w:val="24"/>
        </w:rPr>
        <w:t xml:space="preserve"> </w:t>
      </w:r>
      <w:r>
        <w:rPr>
          <w:rStyle w:val="CharAttribute504"/>
          <w:rFonts w:eastAsia="№Е" w:hAnsi="Calibri"/>
          <w:sz w:val="24"/>
          <w:szCs w:val="24"/>
        </w:rPr>
        <w:t>через</w:t>
      </w:r>
      <w:r>
        <w:rPr>
          <w:rStyle w:val="CharAttribute504"/>
          <w:rFonts w:eastAsia="№Е" w:hAnsi="Calibri"/>
          <w:sz w:val="24"/>
          <w:szCs w:val="24"/>
        </w:rPr>
        <w:t xml:space="preserve">: </w:t>
      </w:r>
      <w:r>
        <w:rPr>
          <w:rFonts w:ascii="Times New Roman" w:eastAsia="Tahoma" w:hAnsi="Times New Roman"/>
          <w:sz w:val="24"/>
          <w:szCs w:val="24"/>
        </w:rPr>
        <w:t>и</w:t>
      </w:r>
      <w:r>
        <w:rPr>
          <w:rStyle w:val="CharAttribute501"/>
          <w:rFonts w:eastAsia="№Е"/>
          <w:sz w:val="24"/>
          <w:szCs w:val="24"/>
        </w:rPr>
        <w:t xml:space="preserve">гры и тренинги на сплочение и </w:t>
      </w:r>
      <w:proofErr w:type="spellStart"/>
      <w:r>
        <w:rPr>
          <w:rStyle w:val="CharAttribute501"/>
          <w:rFonts w:eastAsia="№Е"/>
          <w:sz w:val="24"/>
          <w:szCs w:val="24"/>
        </w:rPr>
        <w:t>командообразование</w:t>
      </w:r>
      <w:proofErr w:type="spellEnd"/>
      <w:r>
        <w:rPr>
          <w:rStyle w:val="CharAttribute501"/>
          <w:rFonts w:eastAsia="№Е"/>
          <w:sz w:val="24"/>
          <w:szCs w:val="24"/>
        </w:rPr>
        <w:t xml:space="preserve">; однодневные  походы и экскурсии, организуемые классными руководителями и родителями; празднования в классе дней рождения детей, </w:t>
      </w:r>
      <w:r>
        <w:rPr>
          <w:rFonts w:ascii="Times New Roman" w:eastAsia="Tahoma" w:hAnsi="Times New Roman"/>
          <w:sz w:val="24"/>
          <w:szCs w:val="24"/>
        </w:rPr>
        <w:t xml:space="preserve">включающие в себя подготовленные ученическими </w:t>
      </w:r>
      <w:proofErr w:type="spellStart"/>
      <w:r>
        <w:rPr>
          <w:rFonts w:ascii="Times New Roman" w:eastAsia="Tahoma" w:hAnsi="Times New Roman"/>
          <w:sz w:val="24"/>
          <w:szCs w:val="24"/>
        </w:rPr>
        <w:t>микрогруппами</w:t>
      </w:r>
      <w:proofErr w:type="spellEnd"/>
      <w:r>
        <w:rPr>
          <w:rFonts w:ascii="Times New Roman" w:eastAsia="Tahoma" w:hAnsi="Times New Roman"/>
          <w:sz w:val="24"/>
          <w:szCs w:val="24"/>
        </w:rPr>
        <w:t xml:space="preserve"> поздравления, сюрпризы, творческие подарки и розыгрыши; </w:t>
      </w:r>
      <w:proofErr w:type="spellStart"/>
      <w:r>
        <w:rPr>
          <w:rFonts w:ascii="Times New Roman" w:eastAsia="Tahoma" w:hAnsi="Times New Roman"/>
          <w:sz w:val="24"/>
          <w:szCs w:val="24"/>
        </w:rPr>
        <w:t>внутриклассные</w:t>
      </w:r>
      <w:proofErr w:type="spellEnd"/>
      <w:r>
        <w:rPr>
          <w:rFonts w:ascii="Times New Roman" w:eastAsia="Tahoma" w:hAnsi="Times New Roman"/>
          <w:sz w:val="24"/>
          <w:szCs w:val="24"/>
        </w:rPr>
        <w:t xml:space="preserve"> «огоньки» и вечера, дающие каждому школьнику возможность рефлексии собственного участия в жизни класса. </w:t>
      </w:r>
      <w:proofErr w:type="gramEnd"/>
    </w:p>
    <w:p w:rsidR="00BD5F1B" w:rsidRDefault="00BD5F1B" w:rsidP="00BD5F1B">
      <w:pPr>
        <w:pStyle w:val="aff0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</w:pPr>
      <w:r>
        <w:rPr>
          <w:rFonts w:ascii="Times New Roman" w:hAnsi="Times New Roman"/>
          <w:sz w:val="24"/>
          <w:szCs w:val="24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BD5F1B" w:rsidRDefault="00BD5F1B" w:rsidP="00BD5F1B">
      <w:pPr>
        <w:pStyle w:val="af4"/>
        <w:spacing w:after="0"/>
        <w:ind w:left="0" w:right="-1" w:firstLine="567"/>
        <w:rPr>
          <w:rStyle w:val="CharAttribute502"/>
          <w:rFonts w:eastAsia="№Е"/>
          <w:b/>
          <w:bCs/>
          <w:iCs/>
        </w:rPr>
      </w:pPr>
      <w:r>
        <w:rPr>
          <w:rStyle w:val="CharAttribute502"/>
          <w:rFonts w:eastAsia="№Е"/>
          <w:b/>
          <w:bCs/>
          <w:iCs/>
        </w:rPr>
        <w:t>Индивидуальная работа с учащимися:</w:t>
      </w:r>
    </w:p>
    <w:p w:rsidR="00BD5F1B" w:rsidRDefault="00BD5F1B" w:rsidP="00BD5F1B">
      <w:pPr>
        <w:pStyle w:val="aff0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rPr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  <w:proofErr w:type="gramEnd"/>
    </w:p>
    <w:p w:rsidR="00BD5F1B" w:rsidRDefault="00BD5F1B" w:rsidP="00BD5F1B">
      <w:pPr>
        <w:pStyle w:val="aff0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поддержка ребенка в решении важных для него жизненных проблем (установление и укрепление взаимоотношений с одноклассниками 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Style w:val="CharAttribute501"/>
          <w:rFonts w:eastAsia="№Е"/>
          <w:i w:val="0"/>
          <w:sz w:val="24"/>
        </w:rPr>
      </w:pPr>
      <w:r>
        <w:rPr>
          <w:rStyle w:val="CharAttribute501"/>
          <w:rFonts w:eastAsia="№Е"/>
          <w:sz w:val="24"/>
          <w:szCs w:val="24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Style w:val="CharAttribute501"/>
          <w:rFonts w:eastAsia="№Е"/>
          <w:i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BD5F1B" w:rsidRDefault="00BD5F1B" w:rsidP="00BD5F1B">
      <w:pPr>
        <w:pStyle w:val="aff0"/>
        <w:tabs>
          <w:tab w:val="left" w:pos="851"/>
          <w:tab w:val="left" w:pos="1310"/>
        </w:tabs>
        <w:ind w:left="567" w:right="175"/>
        <w:rPr>
          <w:rStyle w:val="CharAttribute501"/>
          <w:rFonts w:eastAsia="№Е"/>
          <w:b/>
          <w:bCs/>
          <w:i w:val="0"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Работа с учителями, преподающими в классе: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</w:pPr>
      <w:r>
        <w:rPr>
          <w:rFonts w:ascii="Times New Roman" w:hAnsi="Times New Roman"/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привлечение учителей к участию во </w:t>
      </w:r>
      <w:proofErr w:type="spellStart"/>
      <w:r>
        <w:rPr>
          <w:rFonts w:ascii="Times New Roman" w:hAnsi="Times New Roman"/>
          <w:sz w:val="24"/>
          <w:szCs w:val="24"/>
        </w:rPr>
        <w:t>внутриклассных</w:t>
      </w:r>
      <w:proofErr w:type="spellEnd"/>
      <w:r>
        <w:rPr>
          <w:rFonts w:ascii="Times New Roman" w:hAnsi="Times New Roman"/>
          <w:sz w:val="24"/>
          <w:szCs w:val="24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 xml:space="preserve"> учебной, обстановке;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BD5F1B" w:rsidRDefault="00BD5F1B" w:rsidP="00BD5F1B">
      <w:pPr>
        <w:pStyle w:val="aff0"/>
        <w:tabs>
          <w:tab w:val="left" w:pos="851"/>
          <w:tab w:val="left" w:pos="1310"/>
        </w:tabs>
        <w:ind w:left="567" w:right="175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Работа с родителями учащихся или их законными представителями: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и организация работы родительского комитета школы, участвующих в управлении образовательной организацией и решении вопросов воспитания и обучения их детей;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привлечение членов семей школьников к организации и проведению дел класса;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BD5F1B" w:rsidRDefault="00BD5F1B" w:rsidP="00BD5F1B">
      <w:pPr>
        <w:pStyle w:val="aff0"/>
        <w:tabs>
          <w:tab w:val="left" w:pos="851"/>
          <w:tab w:val="left" w:pos="1310"/>
        </w:tabs>
        <w:ind w:left="567" w:right="175"/>
        <w:rPr>
          <w:rFonts w:ascii="Times New Roman" w:hAnsi="Times New Roman"/>
          <w:sz w:val="24"/>
          <w:szCs w:val="24"/>
        </w:rPr>
      </w:pPr>
    </w:p>
    <w:p w:rsidR="00BD5F1B" w:rsidRDefault="00BD5F1B" w:rsidP="00BD5F1B">
      <w:pPr>
        <w:jc w:val="center"/>
        <w:rPr>
          <w:rFonts w:ascii="Times New Roman" w:hAnsi="Times New Roman"/>
          <w:b/>
          <w:color w:val="000000"/>
          <w:w w:val="1"/>
          <w:sz w:val="24"/>
          <w:szCs w:val="24"/>
        </w:rPr>
      </w:pPr>
    </w:p>
    <w:p w:rsidR="00BD5F1B" w:rsidRDefault="00BD5F1B" w:rsidP="00BD5F1B">
      <w:pPr>
        <w:jc w:val="center"/>
        <w:rPr>
          <w:rFonts w:ascii="Times New Roman" w:hAnsi="Times New Roman"/>
          <w:b/>
          <w:color w:val="000000"/>
          <w:w w:val="1"/>
          <w:sz w:val="24"/>
          <w:szCs w:val="24"/>
        </w:rPr>
      </w:pPr>
    </w:p>
    <w:p w:rsidR="00BD5F1B" w:rsidRDefault="00BD5F1B" w:rsidP="00BD5F1B">
      <w:pPr>
        <w:jc w:val="center"/>
        <w:rPr>
          <w:rFonts w:ascii="Times New Roman" w:hAnsi="Times New Roman"/>
          <w:b/>
          <w:color w:val="000000"/>
          <w:w w:val="1"/>
          <w:sz w:val="24"/>
          <w:szCs w:val="24"/>
        </w:rPr>
      </w:pPr>
      <w:r>
        <w:rPr>
          <w:rFonts w:ascii="Times New Roman" w:hAnsi="Times New Roman"/>
          <w:b/>
          <w:color w:val="000000"/>
          <w:w w:val="1"/>
          <w:sz w:val="24"/>
          <w:szCs w:val="24"/>
        </w:rPr>
        <w:t xml:space="preserve">Модуль 3.3. </w:t>
      </w:r>
      <w:bookmarkStart w:id="1" w:name="_Hlk30338243"/>
      <w:r>
        <w:rPr>
          <w:rFonts w:ascii="Times New Roman" w:hAnsi="Times New Roman"/>
          <w:b/>
          <w:color w:val="000000"/>
          <w:w w:val="1"/>
          <w:sz w:val="24"/>
          <w:szCs w:val="24"/>
        </w:rPr>
        <w:t>«Курсы внеурочной деятельности»</w:t>
      </w:r>
      <w:bookmarkEnd w:id="1"/>
    </w:p>
    <w:p w:rsidR="00BD5F1B" w:rsidRDefault="00BD5F1B" w:rsidP="00BD5F1B">
      <w:pPr>
        <w:ind w:right="-1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>
        <w:rPr>
          <w:rFonts w:ascii="Times New Roman" w:hAnsi="Times New Roman"/>
          <w:sz w:val="24"/>
          <w:szCs w:val="24"/>
        </w:rPr>
        <w:t>через</w:t>
      </w:r>
      <w:proofErr w:type="gramEnd"/>
      <w:r>
        <w:rPr>
          <w:rFonts w:ascii="Times New Roman" w:hAnsi="Times New Roman"/>
          <w:sz w:val="24"/>
          <w:szCs w:val="24"/>
        </w:rPr>
        <w:t xml:space="preserve">: </w:t>
      </w:r>
    </w:p>
    <w:p w:rsidR="00BD5F1B" w:rsidRDefault="00BD5F1B" w:rsidP="00BD5F1B">
      <w:pPr>
        <w:ind w:right="-1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>
        <w:rPr>
          <w:rFonts w:ascii="Times New Roman" w:hAnsi="Times New Roman"/>
          <w:sz w:val="24"/>
          <w:szCs w:val="24"/>
        </w:rPr>
        <w:t>самореализоваться</w:t>
      </w:r>
      <w:proofErr w:type="spellEnd"/>
      <w:r>
        <w:rPr>
          <w:rFonts w:ascii="Times New Roman" w:hAnsi="Times New Roman"/>
          <w:sz w:val="24"/>
          <w:szCs w:val="24"/>
        </w:rPr>
        <w:t xml:space="preserve"> в ней, приобрести социально значимые знания, развить в себе </w:t>
      </w:r>
      <w:r>
        <w:rPr>
          <w:rFonts w:ascii="Times New Roman" w:hAnsi="Times New Roman"/>
          <w:sz w:val="24"/>
          <w:szCs w:val="24"/>
        </w:rPr>
        <w:lastRenderedPageBreak/>
        <w:t>важные для своего личностного развития социально значимые отношения, получить опыт участия в социально значимых делах;</w:t>
      </w:r>
    </w:p>
    <w:p w:rsidR="00BD5F1B" w:rsidRDefault="00BD5F1B" w:rsidP="00BD5F1B">
      <w:pPr>
        <w:ind w:right="-1" w:firstLine="567"/>
        <w:rPr>
          <w:rStyle w:val="CharAttribute0"/>
          <w:rFonts w:eastAsia="Batang"/>
          <w:sz w:val="24"/>
        </w:rPr>
      </w:pPr>
      <w:r>
        <w:rPr>
          <w:rStyle w:val="CharAttribute0"/>
          <w:rFonts w:eastAsia="Batang"/>
          <w:sz w:val="24"/>
          <w:szCs w:val="24"/>
        </w:rPr>
        <w:t xml:space="preserve">- формирование в </w:t>
      </w:r>
      <w:r>
        <w:rPr>
          <w:rFonts w:ascii="Times New Roman" w:hAnsi="Times New Roman"/>
          <w:sz w:val="24"/>
          <w:szCs w:val="24"/>
        </w:rPr>
        <w:t>кружках, секциях, клубах, студиях и т.п. детско-взрослых общностей,</w:t>
      </w:r>
      <w:r>
        <w:rPr>
          <w:rStyle w:val="CharAttribute502"/>
          <w:rFonts w:eastAsia="Batang"/>
        </w:rPr>
        <w:t xml:space="preserve"> </w:t>
      </w:r>
      <w:r>
        <w:rPr>
          <w:rStyle w:val="CharAttribute0"/>
          <w:rFonts w:eastAsia="Batang"/>
          <w:sz w:val="24"/>
          <w:szCs w:val="24"/>
        </w:rPr>
        <w:t xml:space="preserve">которые </w:t>
      </w:r>
      <w:r>
        <w:rPr>
          <w:rFonts w:ascii="Times New Roman" w:hAnsi="Times New Roman"/>
          <w:sz w:val="24"/>
          <w:szCs w:val="24"/>
        </w:rPr>
        <w:t xml:space="preserve">могли бы </w:t>
      </w:r>
      <w:r>
        <w:rPr>
          <w:rStyle w:val="CharAttribute0"/>
          <w:rFonts w:eastAsia="Batang"/>
          <w:sz w:val="24"/>
          <w:szCs w:val="24"/>
        </w:rPr>
        <w:t>объединять детей и педагогов общими позитивными эмоциями и доверительными отношениями друг к другу;</w:t>
      </w:r>
    </w:p>
    <w:p w:rsidR="00BD5F1B" w:rsidRDefault="00BD5F1B" w:rsidP="00BD5F1B">
      <w:pPr>
        <w:tabs>
          <w:tab w:val="left" w:pos="851"/>
        </w:tabs>
        <w:ind w:firstLine="567"/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Style w:val="CharAttribute0"/>
          <w:rFonts w:eastAsia="Batang"/>
          <w:sz w:val="24"/>
          <w:szCs w:val="24"/>
        </w:rPr>
        <w:t>создание в</w:t>
      </w:r>
      <w:r>
        <w:rPr>
          <w:rFonts w:ascii="Times New Roman" w:hAnsi="Times New Roman"/>
          <w:sz w:val="24"/>
          <w:szCs w:val="24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BD5F1B" w:rsidRDefault="00BD5F1B" w:rsidP="00BD5F1B">
      <w:pPr>
        <w:tabs>
          <w:tab w:val="left" w:pos="851"/>
        </w:tabs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BD5F1B" w:rsidRDefault="00BD5F1B" w:rsidP="00BD5F1B">
      <w:pPr>
        <w:tabs>
          <w:tab w:val="left" w:pos="851"/>
        </w:tabs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поощрение педагогами детских инициатив и детского самоуправления. </w:t>
      </w:r>
    </w:p>
    <w:p w:rsidR="00BD5F1B" w:rsidRDefault="00BD5F1B" w:rsidP="00BD5F1B">
      <w:pPr>
        <w:pStyle w:val="aff2"/>
        <w:ind w:left="1485"/>
        <w:rPr>
          <w:rFonts w:ascii="Times New Roman" w:eastAsia="Symbol" w:hAnsi="Times New Roman"/>
          <w:sz w:val="24"/>
          <w:szCs w:val="24"/>
        </w:rPr>
      </w:pPr>
      <w:r>
        <w:rPr>
          <w:rStyle w:val="CharAttribute511"/>
          <w:rFonts w:eastAsia="№Е"/>
          <w:sz w:val="24"/>
          <w:szCs w:val="24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  <w:r>
        <w:rPr>
          <w:rFonts w:ascii="Times New Roman" w:eastAsia="Symbol" w:hAnsi="Times New Roman"/>
          <w:sz w:val="24"/>
          <w:szCs w:val="24"/>
        </w:rPr>
        <w:t xml:space="preserve">·      </w:t>
      </w:r>
    </w:p>
    <w:p w:rsidR="00BD5F1B" w:rsidRDefault="00BD5F1B" w:rsidP="00BD5F1B">
      <w:pPr>
        <w:pStyle w:val="aff2"/>
        <w:numPr>
          <w:ilvl w:val="0"/>
          <w:numId w:val="7"/>
        </w:numPr>
        <w:jc w:val="both"/>
        <w:rPr>
          <w:rFonts w:ascii="Times New Roman" w:eastAsia="Symbol" w:hAnsi="Times New Roman"/>
          <w:sz w:val="24"/>
          <w:szCs w:val="24"/>
        </w:rPr>
      </w:pPr>
      <w:r>
        <w:rPr>
          <w:rFonts w:ascii="Times New Roman" w:eastAsia="Symbol" w:hAnsi="Times New Roman"/>
          <w:sz w:val="24"/>
          <w:szCs w:val="24"/>
        </w:rPr>
        <w:t>спортивно-оздоровительное,</w:t>
      </w:r>
    </w:p>
    <w:p w:rsidR="00BD5F1B" w:rsidRDefault="00BD5F1B" w:rsidP="00BD5F1B">
      <w:pPr>
        <w:pStyle w:val="aff2"/>
        <w:numPr>
          <w:ilvl w:val="0"/>
          <w:numId w:val="7"/>
        </w:numPr>
        <w:jc w:val="both"/>
        <w:rPr>
          <w:rFonts w:ascii="Times New Roman" w:eastAsia="Symbol" w:hAnsi="Times New Roman"/>
          <w:sz w:val="24"/>
          <w:szCs w:val="24"/>
        </w:rPr>
      </w:pPr>
      <w:r>
        <w:rPr>
          <w:rFonts w:ascii="Times New Roman" w:eastAsia="Symbol" w:hAnsi="Times New Roman"/>
          <w:sz w:val="24"/>
          <w:szCs w:val="24"/>
        </w:rPr>
        <w:t>духовно-нравственное,</w:t>
      </w:r>
    </w:p>
    <w:p w:rsidR="00BD5F1B" w:rsidRDefault="00BD5F1B" w:rsidP="00BD5F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Symbol" w:hAnsi="Times New Roman"/>
          <w:sz w:val="24"/>
          <w:szCs w:val="24"/>
        </w:rPr>
      </w:pPr>
      <w:r>
        <w:rPr>
          <w:rFonts w:ascii="Times New Roman" w:eastAsia="Symbol" w:hAnsi="Times New Roman"/>
          <w:sz w:val="24"/>
          <w:szCs w:val="24"/>
        </w:rPr>
        <w:t xml:space="preserve">социальное, </w:t>
      </w:r>
    </w:p>
    <w:p w:rsidR="00BD5F1B" w:rsidRDefault="00BD5F1B" w:rsidP="00BD5F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Symbol" w:hAnsi="Times New Roman"/>
          <w:sz w:val="24"/>
          <w:szCs w:val="24"/>
        </w:rPr>
      </w:pPr>
      <w:proofErr w:type="spellStart"/>
      <w:r>
        <w:rPr>
          <w:rFonts w:ascii="Times New Roman" w:eastAsia="Symbol" w:hAnsi="Times New Roman"/>
          <w:sz w:val="24"/>
          <w:szCs w:val="24"/>
        </w:rPr>
        <w:t>общеинтеллектуальное</w:t>
      </w:r>
      <w:proofErr w:type="spellEnd"/>
      <w:r>
        <w:rPr>
          <w:rFonts w:ascii="Times New Roman" w:eastAsia="Symbol" w:hAnsi="Times New Roman"/>
          <w:sz w:val="24"/>
          <w:szCs w:val="24"/>
        </w:rPr>
        <w:t xml:space="preserve">, </w:t>
      </w:r>
    </w:p>
    <w:p w:rsidR="00BD5F1B" w:rsidRDefault="00BD5F1B" w:rsidP="00BD5F1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Symbol" w:hAnsi="Times New Roman"/>
          <w:sz w:val="24"/>
          <w:szCs w:val="24"/>
        </w:rPr>
      </w:pPr>
      <w:r>
        <w:rPr>
          <w:rFonts w:ascii="Times New Roman" w:eastAsia="Symbol" w:hAnsi="Times New Roman"/>
          <w:sz w:val="24"/>
          <w:szCs w:val="24"/>
        </w:rPr>
        <w:t>общекультурное</w:t>
      </w:r>
    </w:p>
    <w:p w:rsidR="00BD5F1B" w:rsidRDefault="00BD5F1B" w:rsidP="00BD5F1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Symbol" w:hAnsi="Times New Roman"/>
          <w:sz w:val="24"/>
          <w:szCs w:val="24"/>
        </w:rPr>
      </w:pPr>
      <w:r>
        <w:rPr>
          <w:rFonts w:ascii="Times New Roman" w:eastAsia="Symbol" w:hAnsi="Times New Roman"/>
          <w:sz w:val="24"/>
          <w:szCs w:val="24"/>
        </w:rPr>
        <w:t xml:space="preserve">     Пять направлений внеурочной деятельности реализуются в её 5 видах: </w:t>
      </w:r>
    </w:p>
    <w:p w:rsidR="00BD5F1B" w:rsidRDefault="00BD5F1B" w:rsidP="00BD5F1B">
      <w:pPr>
        <w:tabs>
          <w:tab w:val="left" w:pos="851"/>
        </w:tabs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eastAsia="Symbol" w:hAnsi="Times New Roman"/>
          <w:b/>
          <w:sz w:val="24"/>
          <w:szCs w:val="24"/>
        </w:rPr>
        <w:t xml:space="preserve">1) игровая деятельность: </w:t>
      </w:r>
      <w:r>
        <w:rPr>
          <w:rFonts w:ascii="Times New Roman" w:hAnsi="Times New Roman"/>
          <w:sz w:val="24"/>
          <w:szCs w:val="24"/>
        </w:rPr>
        <w:t>Курсы внеурочной деятельности  «</w:t>
      </w:r>
      <w:proofErr w:type="spellStart"/>
      <w:r>
        <w:rPr>
          <w:rFonts w:ascii="Times New Roman" w:hAnsi="Times New Roman"/>
          <w:sz w:val="24"/>
          <w:szCs w:val="24"/>
        </w:rPr>
        <w:t>Играйка</w:t>
      </w:r>
      <w:proofErr w:type="spellEnd"/>
      <w:r>
        <w:rPr>
          <w:rFonts w:ascii="Times New Roman" w:hAnsi="Times New Roman"/>
          <w:sz w:val="24"/>
          <w:szCs w:val="24"/>
        </w:rPr>
        <w:t xml:space="preserve">», направленные </w:t>
      </w:r>
      <w:r>
        <w:rPr>
          <w:rStyle w:val="CharAttribute501"/>
          <w:rFonts w:eastAsia="№Е"/>
          <w:sz w:val="24"/>
          <w:szCs w:val="24"/>
        </w:rPr>
        <w:t xml:space="preserve">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  <w:r>
        <w:rPr>
          <w:rStyle w:val="aff9"/>
          <w:rFonts w:ascii="Times New Roman" w:hAnsi="Times New Roman"/>
          <w:sz w:val="24"/>
          <w:szCs w:val="24"/>
        </w:rPr>
        <w:t xml:space="preserve"> </w:t>
      </w:r>
    </w:p>
    <w:p w:rsidR="00BD5F1B" w:rsidRDefault="00BD5F1B" w:rsidP="00BD5F1B">
      <w:pPr>
        <w:ind w:firstLine="708"/>
        <w:rPr>
          <w:rFonts w:ascii="Times New Roman" w:eastAsia="Symbol" w:hAnsi="Times New Roman"/>
          <w:b/>
          <w:sz w:val="24"/>
          <w:szCs w:val="24"/>
        </w:rPr>
      </w:pPr>
    </w:p>
    <w:p w:rsidR="00BD5F1B" w:rsidRDefault="00BD5F1B" w:rsidP="00BD5F1B">
      <w:pPr>
        <w:ind w:firstLine="708"/>
        <w:rPr>
          <w:rFonts w:ascii="Times New Roman" w:eastAsia="Symbol" w:hAnsi="Times New Roman"/>
          <w:sz w:val="24"/>
          <w:szCs w:val="24"/>
        </w:rPr>
      </w:pPr>
      <w:proofErr w:type="gramStart"/>
      <w:r>
        <w:rPr>
          <w:rFonts w:ascii="Times New Roman" w:eastAsia="Symbol" w:hAnsi="Times New Roman"/>
          <w:b/>
          <w:sz w:val="24"/>
          <w:szCs w:val="24"/>
        </w:rPr>
        <w:t>2</w:t>
      </w:r>
      <w:r>
        <w:rPr>
          <w:rFonts w:ascii="Times New Roman" w:eastAsia="Symbol" w:hAnsi="Times New Roman"/>
          <w:sz w:val="24"/>
          <w:szCs w:val="24"/>
        </w:rPr>
        <w:t xml:space="preserve">) </w:t>
      </w:r>
      <w:r>
        <w:rPr>
          <w:rFonts w:ascii="Times New Roman" w:eastAsia="Symbol" w:hAnsi="Times New Roman"/>
          <w:b/>
          <w:sz w:val="24"/>
          <w:szCs w:val="24"/>
        </w:rPr>
        <w:t>познавательная деятельность:</w:t>
      </w:r>
      <w:r>
        <w:rPr>
          <w:rFonts w:ascii="Times New Roman" w:eastAsia="Symbol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курсы внеурочной деятельности «Земля – наш общий дом», «Первые шаги в мире информатики», «Основы духовно-нравственной культуры и светской этики»,   направленные на </w:t>
      </w:r>
      <w:r>
        <w:rPr>
          <w:rStyle w:val="CharAttribute501"/>
          <w:rFonts w:eastAsia="№Е"/>
          <w:sz w:val="24"/>
          <w:szCs w:val="24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>
        <w:rPr>
          <w:rFonts w:ascii="Times New Roman" w:hAnsi="Times New Roman"/>
          <w:sz w:val="24"/>
          <w:szCs w:val="24"/>
        </w:rPr>
        <w:t xml:space="preserve">экономическим, политическим, экологическим, </w:t>
      </w:r>
      <w:r>
        <w:rPr>
          <w:rStyle w:val="CharAttribute501"/>
          <w:rFonts w:eastAsia="№Е"/>
          <w:sz w:val="24"/>
          <w:szCs w:val="24"/>
        </w:rPr>
        <w:t>гуманитарным  проблемам нашего общества, формирующие их гуманистическое мировоззрение и научную картину мира.</w:t>
      </w:r>
      <w:proofErr w:type="gramEnd"/>
    </w:p>
    <w:p w:rsidR="00BD5F1B" w:rsidRDefault="00BD5F1B" w:rsidP="00BD5F1B">
      <w:pPr>
        <w:ind w:firstLine="708"/>
        <w:rPr>
          <w:rFonts w:ascii="Times New Roman" w:eastAsia="Symbol" w:hAnsi="Times New Roman"/>
          <w:sz w:val="24"/>
          <w:szCs w:val="24"/>
        </w:rPr>
      </w:pPr>
      <w:r>
        <w:rPr>
          <w:rFonts w:ascii="Times New Roman" w:eastAsia="Symbol" w:hAnsi="Times New Roman"/>
          <w:b/>
          <w:sz w:val="24"/>
          <w:szCs w:val="24"/>
        </w:rPr>
        <w:t>3)досугово - развлекательная деятельность (досуговое общение)</w:t>
      </w:r>
      <w:r>
        <w:rPr>
          <w:rFonts w:ascii="Times New Roman" w:eastAsia="Symbol" w:hAnsi="Times New Roman"/>
          <w:sz w:val="24"/>
          <w:szCs w:val="24"/>
        </w:rPr>
        <w:t>: внеурочная деятельность на базе ДК и библиотеки.</w:t>
      </w:r>
    </w:p>
    <w:p w:rsidR="00BD5F1B" w:rsidRDefault="00BD5F1B" w:rsidP="00BD5F1B">
      <w:pPr>
        <w:tabs>
          <w:tab w:val="left" w:pos="851"/>
        </w:tabs>
        <w:ind w:firstLine="567"/>
        <w:rPr>
          <w:rStyle w:val="CharAttribute501"/>
          <w:rFonts w:eastAsia="№Е"/>
          <w:i w:val="0"/>
          <w:sz w:val="24"/>
        </w:rPr>
      </w:pPr>
      <w:r>
        <w:rPr>
          <w:rFonts w:ascii="Times New Roman" w:eastAsia="Symbol" w:hAnsi="Times New Roman"/>
          <w:b/>
          <w:sz w:val="24"/>
          <w:szCs w:val="24"/>
        </w:rPr>
        <w:t>4) художественное творчество</w:t>
      </w:r>
      <w:r>
        <w:rPr>
          <w:rFonts w:ascii="Times New Roman" w:eastAsia="Symbol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курсы внеурочной деятельности, «Оригами», создающие благоприятные условия для </w:t>
      </w:r>
      <w:proofErr w:type="spellStart"/>
      <w:r>
        <w:rPr>
          <w:rFonts w:ascii="Times New Roman" w:hAnsi="Times New Roman"/>
          <w:sz w:val="24"/>
          <w:szCs w:val="24"/>
        </w:rPr>
        <w:t>просоциальной</w:t>
      </w:r>
      <w:proofErr w:type="spellEnd"/>
      <w:r>
        <w:rPr>
          <w:rFonts w:ascii="Times New Roman" w:hAnsi="Times New Roman"/>
          <w:sz w:val="24"/>
          <w:szCs w:val="24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>
        <w:rPr>
          <w:rStyle w:val="CharAttribute501"/>
          <w:rFonts w:eastAsia="№Е"/>
          <w:sz w:val="24"/>
          <w:szCs w:val="24"/>
        </w:rPr>
        <w:t xml:space="preserve">общее духовно-нравственное развитие. </w:t>
      </w:r>
    </w:p>
    <w:p w:rsidR="00BD5F1B" w:rsidRDefault="00BD5F1B" w:rsidP="00BD5F1B">
      <w:pPr>
        <w:ind w:firstLine="708"/>
        <w:rPr>
          <w:rFonts w:eastAsia="Symbol"/>
        </w:rPr>
      </w:pPr>
      <w:r>
        <w:rPr>
          <w:rFonts w:ascii="Times New Roman" w:eastAsia="Symbol" w:hAnsi="Times New Roman"/>
          <w:sz w:val="24"/>
          <w:szCs w:val="24"/>
        </w:rPr>
        <w:t xml:space="preserve"> </w:t>
      </w:r>
    </w:p>
    <w:p w:rsidR="00BD5F1B" w:rsidRDefault="00BD5F1B" w:rsidP="00BD5F1B">
      <w:pPr>
        <w:tabs>
          <w:tab w:val="left" w:pos="851"/>
        </w:tabs>
        <w:ind w:firstLine="567"/>
        <w:rPr>
          <w:rStyle w:val="CharAttribute501"/>
          <w:rFonts w:eastAsia="№Е"/>
          <w:i w:val="0"/>
          <w:sz w:val="24"/>
        </w:rPr>
      </w:pPr>
      <w:r>
        <w:rPr>
          <w:rFonts w:ascii="Times New Roman" w:eastAsia="Symbol" w:hAnsi="Times New Roman"/>
          <w:b/>
          <w:sz w:val="24"/>
          <w:szCs w:val="24"/>
        </w:rPr>
        <w:t>5) спортивно-оздоровительная деятельность</w:t>
      </w:r>
      <w:r>
        <w:rPr>
          <w:rFonts w:ascii="Times New Roman" w:eastAsia="Symbol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курсы внеурочной деятельности «Спортивные игры», «ОФП»,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 направленные </w:t>
      </w:r>
      <w:r>
        <w:rPr>
          <w:rStyle w:val="CharAttribute501"/>
          <w:rFonts w:eastAsia="№Е"/>
          <w:sz w:val="24"/>
          <w:szCs w:val="24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BD5F1B" w:rsidRDefault="00BD5F1B" w:rsidP="00BD5F1B">
      <w:pPr>
        <w:ind w:firstLine="567"/>
        <w:rPr>
          <w:i/>
        </w:rPr>
      </w:pPr>
    </w:p>
    <w:p w:rsidR="00BD5F1B" w:rsidRDefault="00BD5F1B" w:rsidP="00BD5F1B">
      <w:pPr>
        <w:jc w:val="center"/>
        <w:rPr>
          <w:rFonts w:ascii="Times New Roman" w:hAnsi="Times New Roman"/>
          <w:b/>
          <w:color w:val="000000"/>
          <w:w w:val="1"/>
          <w:sz w:val="24"/>
          <w:szCs w:val="24"/>
        </w:rPr>
      </w:pPr>
    </w:p>
    <w:p w:rsidR="00BD5F1B" w:rsidRDefault="00BD5F1B" w:rsidP="00BD5F1B">
      <w:pPr>
        <w:jc w:val="center"/>
        <w:rPr>
          <w:rFonts w:ascii="Times New Roman" w:hAnsi="Times New Roman"/>
          <w:b/>
          <w:color w:val="000000"/>
          <w:w w:val="1"/>
          <w:sz w:val="24"/>
          <w:szCs w:val="24"/>
        </w:rPr>
      </w:pPr>
    </w:p>
    <w:p w:rsidR="00BD5F1B" w:rsidRDefault="00BD5F1B" w:rsidP="00BD5F1B">
      <w:pPr>
        <w:jc w:val="center"/>
        <w:rPr>
          <w:rFonts w:ascii="Times New Roman" w:hAnsi="Times New Roman"/>
          <w:b/>
          <w:color w:val="000000"/>
          <w:w w:val="1"/>
          <w:sz w:val="24"/>
          <w:szCs w:val="24"/>
        </w:rPr>
      </w:pPr>
      <w:r>
        <w:rPr>
          <w:rFonts w:ascii="Times New Roman" w:hAnsi="Times New Roman"/>
          <w:b/>
          <w:color w:val="000000"/>
          <w:w w:val="1"/>
          <w:sz w:val="24"/>
          <w:szCs w:val="24"/>
        </w:rPr>
        <w:t>3.4. Модуль «Школьный урок»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/>
          <w:sz w:val="24"/>
          <w:szCs w:val="24"/>
        </w:rPr>
      </w:pPr>
      <w:r>
        <w:rPr>
          <w:rStyle w:val="CharAttribute512"/>
          <w:rFonts w:eastAsia="№Е"/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Style w:val="CharAttribute501"/>
          <w:rFonts w:eastAsia="№Е"/>
          <w:sz w:val="24"/>
        </w:rPr>
      </w:pPr>
      <w:r>
        <w:rPr>
          <w:rStyle w:val="CharAttribute501"/>
          <w:rFonts w:eastAsia="№Е"/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Style w:val="CharAttribute501"/>
          <w:rFonts w:eastAsia="№Е"/>
          <w:i w:val="0"/>
          <w:sz w:val="24"/>
          <w:szCs w:val="24"/>
        </w:rPr>
      </w:pPr>
      <w:r>
        <w:rPr>
          <w:rStyle w:val="CharAttribute501"/>
          <w:rFonts w:eastAsia="№Е"/>
          <w:sz w:val="24"/>
          <w:szCs w:val="24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</w:pPr>
      <w:r>
        <w:rPr>
          <w:rStyle w:val="CharAttribute501"/>
          <w:rFonts w:eastAsia="№Е"/>
          <w:sz w:val="24"/>
          <w:szCs w:val="24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Style w:val="CharAttribute501"/>
          <w:rFonts w:eastAsia="№Е"/>
          <w:iCs/>
          <w:sz w:val="24"/>
          <w:szCs w:val="24"/>
        </w:rPr>
        <w:t xml:space="preserve">использование </w:t>
      </w:r>
      <w:r>
        <w:rPr>
          <w:rFonts w:ascii="Times New Roman" w:hAnsi="Times New Roman"/>
          <w:sz w:val="24"/>
          <w:szCs w:val="24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Style w:val="CharAttribute501"/>
          <w:rFonts w:eastAsia="№Е"/>
          <w:sz w:val="24"/>
          <w:szCs w:val="24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>
        <w:rPr>
          <w:rFonts w:ascii="Times New Roman" w:hAnsi="Times New Roman"/>
          <w:sz w:val="24"/>
          <w:szCs w:val="24"/>
        </w:rPr>
        <w:t xml:space="preserve">учат школьников командной работе и взаимодействию с другими детьми;  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Style w:val="CharAttribute501"/>
          <w:rFonts w:eastAsia="№Е"/>
          <w:i w:val="0"/>
          <w:sz w:val="24"/>
        </w:rPr>
      </w:pPr>
      <w:r>
        <w:rPr>
          <w:rStyle w:val="CharAttribute501"/>
          <w:rFonts w:eastAsia="№Е"/>
          <w:sz w:val="24"/>
          <w:szCs w:val="24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Style w:val="CharAttribute501"/>
          <w:rFonts w:eastAsia="№Е"/>
          <w:i w:val="0"/>
          <w:sz w:val="24"/>
          <w:szCs w:val="24"/>
        </w:rPr>
      </w:pPr>
      <w:proofErr w:type="gramStart"/>
      <w:r>
        <w:rPr>
          <w:rStyle w:val="CharAttribute501"/>
          <w:rFonts w:eastAsia="№Е"/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BD5F1B" w:rsidRDefault="00BD5F1B" w:rsidP="00BD5F1B">
      <w:pPr>
        <w:pStyle w:val="aff0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</w:rPr>
      </w:pPr>
    </w:p>
    <w:p w:rsidR="00BD5F1B" w:rsidRDefault="00BD5F1B" w:rsidP="00BD5F1B">
      <w:pPr>
        <w:tabs>
          <w:tab w:val="left" w:pos="851"/>
        </w:tabs>
        <w:jc w:val="center"/>
        <w:rPr>
          <w:b/>
          <w:iCs/>
          <w:color w:val="000000"/>
          <w:w w:val="1"/>
        </w:rPr>
      </w:pPr>
      <w:r>
        <w:rPr>
          <w:rFonts w:ascii="Times New Roman" w:hAnsi="Times New Roman"/>
          <w:b/>
          <w:iCs/>
          <w:color w:val="000000"/>
          <w:w w:val="1"/>
          <w:sz w:val="24"/>
          <w:szCs w:val="24"/>
        </w:rPr>
        <w:t>3.5. Модуль «Самоуправление»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sz w:val="24"/>
          <w:szCs w:val="24"/>
        </w:rPr>
      </w:pPr>
      <w:r>
        <w:rPr>
          <w:rStyle w:val="CharAttribute504"/>
          <w:rFonts w:eastAsia="№Е" w:hAnsi="Calibri"/>
          <w:sz w:val="24"/>
          <w:szCs w:val="24"/>
        </w:rPr>
        <w:t>Поддержка</w:t>
      </w:r>
      <w:r>
        <w:rPr>
          <w:rStyle w:val="CharAttribute504"/>
          <w:rFonts w:eastAsia="№Е" w:hAnsi="Calibri"/>
          <w:sz w:val="24"/>
          <w:szCs w:val="24"/>
        </w:rPr>
        <w:t xml:space="preserve"> </w:t>
      </w:r>
      <w:r>
        <w:rPr>
          <w:rStyle w:val="CharAttribute504"/>
          <w:rFonts w:eastAsia="№Е" w:hAnsi="Calibri"/>
          <w:sz w:val="24"/>
          <w:szCs w:val="24"/>
        </w:rPr>
        <w:t>детского</w:t>
      </w:r>
      <w:r>
        <w:rPr>
          <w:rStyle w:val="CharAttribute504"/>
          <w:rFonts w:eastAsia="№Е" w:hAnsi="Calibri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Детское самоуправление в школе осуществляется следующим образом </w:t>
      </w:r>
    </w:p>
    <w:p w:rsidR="00BD5F1B" w:rsidRDefault="00BD5F1B" w:rsidP="00BD5F1B">
      <w:pPr>
        <w:tabs>
          <w:tab w:val="left" w:pos="851"/>
        </w:tabs>
        <w:ind w:firstLine="567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На уровне школы: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через деятельность выборного Совета </w:t>
      </w:r>
      <w:proofErr w:type="spellStart"/>
      <w:r>
        <w:rPr>
          <w:rFonts w:ascii="Times New Roman" w:hAnsi="Times New Roman"/>
          <w:sz w:val="24"/>
          <w:szCs w:val="24"/>
        </w:rPr>
        <w:t>обучащихся</w:t>
      </w:r>
      <w:proofErr w:type="spellEnd"/>
      <w:r>
        <w:rPr>
          <w:rFonts w:ascii="Times New Roman" w:hAnsi="Times New Roman"/>
          <w:sz w:val="24"/>
          <w:szCs w:val="24"/>
        </w:rPr>
        <w:t xml:space="preserve"> школы (далее СОШ),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BD5F1B" w:rsidRDefault="00BD5F1B" w:rsidP="00BD5F1B">
      <w:pPr>
        <w:tabs>
          <w:tab w:val="left" w:pos="851"/>
        </w:tabs>
        <w:ind w:firstLine="567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На уровне классов</w:t>
      </w:r>
      <w:r>
        <w:rPr>
          <w:rFonts w:ascii="Times New Roman" w:hAnsi="Times New Roman"/>
          <w:bCs/>
          <w:i/>
          <w:sz w:val="24"/>
          <w:szCs w:val="24"/>
        </w:rPr>
        <w:t>: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через </w:t>
      </w:r>
      <w:r>
        <w:rPr>
          <w:rFonts w:ascii="Times New Roman" w:hAnsi="Times New Roman"/>
          <w:sz w:val="24"/>
          <w:szCs w:val="24"/>
        </w:rPr>
        <w:t xml:space="preserve">деятельность выборных по инициативе и предложениям учащихся класса лидеров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старост), представляющих интересы класса в общешкольных делах и призванных координировать его работу с работой СОШ и классных руководителей;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через деятельность выборных органов самоуправления, отвечающих за различные направления работы класса;</w:t>
      </w:r>
    </w:p>
    <w:p w:rsidR="00BD5F1B" w:rsidRDefault="00BD5F1B" w:rsidP="00BD5F1B">
      <w:pPr>
        <w:ind w:firstLine="567"/>
        <w:rPr>
          <w:rStyle w:val="CharAttribute501"/>
          <w:rFonts w:eastAsia="№Е"/>
          <w:b/>
          <w:bCs/>
          <w:i w:val="0"/>
          <w:sz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На индивидуальном уровне:</w:t>
      </w:r>
      <w:r>
        <w:rPr>
          <w:rStyle w:val="CharAttribute501"/>
          <w:rFonts w:eastAsia="№Е"/>
          <w:bCs/>
          <w:iCs/>
          <w:sz w:val="24"/>
          <w:szCs w:val="24"/>
        </w:rPr>
        <w:t xml:space="preserve"> 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jc w:val="both"/>
      </w:pPr>
      <w:r>
        <w:rPr>
          <w:rFonts w:ascii="Times New Roman" w:hAnsi="Times New Roman"/>
          <w:iCs/>
          <w:sz w:val="24"/>
          <w:szCs w:val="24"/>
        </w:rPr>
        <w:t xml:space="preserve">через </w:t>
      </w:r>
      <w:r>
        <w:rPr>
          <w:rFonts w:ascii="Times New Roman" w:hAnsi="Times New Roman"/>
          <w:sz w:val="24"/>
          <w:szCs w:val="24"/>
        </w:rPr>
        <w:t xml:space="preserve">вовлечение школьников в планирование, организацию, проведение и анализ общешкольных и </w:t>
      </w:r>
      <w:proofErr w:type="spellStart"/>
      <w:r>
        <w:rPr>
          <w:rFonts w:ascii="Times New Roman" w:hAnsi="Times New Roman"/>
          <w:sz w:val="24"/>
          <w:szCs w:val="24"/>
        </w:rPr>
        <w:t>внутриклассных</w:t>
      </w:r>
      <w:proofErr w:type="spellEnd"/>
      <w:r>
        <w:rPr>
          <w:rFonts w:ascii="Times New Roman" w:hAnsi="Times New Roman"/>
          <w:sz w:val="24"/>
          <w:szCs w:val="24"/>
        </w:rPr>
        <w:t xml:space="preserve"> дел;</w:t>
      </w:r>
    </w:p>
    <w:p w:rsidR="00BD5F1B" w:rsidRDefault="00BD5F1B" w:rsidP="00BD5F1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через реализацию функций школьниками, отвечающими за различные направления работы в классе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D5F1B" w:rsidRDefault="00BD5F1B" w:rsidP="00BD5F1B">
      <w:pPr>
        <w:pStyle w:val="aff0"/>
        <w:tabs>
          <w:tab w:val="left" w:pos="993"/>
          <w:tab w:val="left" w:pos="1310"/>
        </w:tabs>
        <w:ind w:left="1134"/>
        <w:rPr>
          <w:rFonts w:ascii="Times New Roman" w:hAnsi="Times New Roman"/>
          <w:iCs/>
          <w:sz w:val="24"/>
          <w:szCs w:val="24"/>
        </w:rPr>
      </w:pPr>
    </w:p>
    <w:p w:rsidR="00BD5F1B" w:rsidRDefault="00BD5F1B" w:rsidP="00BD5F1B">
      <w:pPr>
        <w:tabs>
          <w:tab w:val="left" w:pos="851"/>
        </w:tabs>
        <w:jc w:val="center"/>
        <w:rPr>
          <w:rFonts w:ascii="Times New Roman" w:hAnsi="Times New Roman"/>
          <w:b/>
          <w:iCs/>
          <w:w w:val="1"/>
          <w:sz w:val="24"/>
          <w:szCs w:val="24"/>
        </w:rPr>
      </w:pPr>
      <w:r>
        <w:rPr>
          <w:rFonts w:ascii="Times New Roman" w:hAnsi="Times New Roman"/>
          <w:b/>
          <w:iCs/>
          <w:w w:val="1"/>
          <w:sz w:val="24"/>
          <w:szCs w:val="24"/>
        </w:rPr>
        <w:t>3.6. Модуль «Детские общественные объединения» (РДШ)</w:t>
      </w:r>
    </w:p>
    <w:p w:rsidR="00BD5F1B" w:rsidRDefault="00BD5F1B" w:rsidP="00BD5F1B">
      <w:pPr>
        <w:pStyle w:val="af2"/>
        <w:ind w:right="2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Деятельность школьного отделения РДШ направлена на воспитание подрастающего поколения, развитие детей на основе их интересов и потребностей, а также </w:t>
      </w:r>
      <w:r>
        <w:rPr>
          <w:rFonts w:ascii="Times New Roman" w:hAnsi="Times New Roman"/>
          <w:spacing w:val="2"/>
          <w:sz w:val="24"/>
          <w:szCs w:val="24"/>
        </w:rPr>
        <w:t>орган</w:t>
      </w:r>
      <w:r>
        <w:rPr>
          <w:rFonts w:ascii="Times New Roman" w:hAnsi="Times New Roman"/>
          <w:sz w:val="24"/>
          <w:szCs w:val="24"/>
        </w:rPr>
        <w:t>изацию досуга и занятости школьников. Участником школьного отделения РДШ может стать любой школьник старше 8 лет. Дети и родители самостоятельно принимают решение об участии в проектах РДШ.</w:t>
      </w:r>
    </w:p>
    <w:p w:rsidR="00BD5F1B" w:rsidRDefault="00BD5F1B" w:rsidP="00BD5F1B">
      <w:pPr>
        <w:pStyle w:val="af2"/>
        <w:spacing w:before="1"/>
        <w:ind w:right="2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РДШ развивает социальную направленность личности обучающегося, привлекает школьников к различным видам активности, формирует благоприятный микр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климат для детей в школе, семье, ближайшем социальном окружении.</w:t>
      </w:r>
    </w:p>
    <w:p w:rsidR="00BD5F1B" w:rsidRDefault="00BD5F1B" w:rsidP="00BD5F1B">
      <w:pPr>
        <w:pStyle w:val="af2"/>
        <w:spacing w:line="297" w:lineRule="exact"/>
        <w:ind w:left="141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в РДШ осуществляется через направления:</w:t>
      </w:r>
    </w:p>
    <w:p w:rsidR="00BD5F1B" w:rsidRDefault="00BD5F1B" w:rsidP="00BD5F1B">
      <w:pPr>
        <w:pStyle w:val="aff0"/>
        <w:widowControl w:val="0"/>
        <w:numPr>
          <w:ilvl w:val="0"/>
          <w:numId w:val="9"/>
        </w:numPr>
        <w:tabs>
          <w:tab w:val="left" w:pos="1414"/>
        </w:tabs>
        <w:autoSpaceDE w:val="0"/>
        <w:autoSpaceDN w:val="0"/>
        <w:spacing w:before="1" w:after="0" w:line="240" w:lineRule="auto"/>
        <w:ind w:right="222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 xml:space="preserve">Личностное развитие – </w:t>
      </w:r>
      <w:r>
        <w:rPr>
          <w:rFonts w:ascii="Times New Roman" w:hAnsi="Times New Roman"/>
          <w:sz w:val="24"/>
          <w:szCs w:val="24"/>
        </w:rPr>
        <w:t>участие в городских, региональных или российских творческих конкурсах: рисунка, вокала, ораторского мастерства,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</w:t>
      </w:r>
      <w:proofErr w:type="gramEnd"/>
      <w:r>
        <w:rPr>
          <w:rFonts w:ascii="Times New Roman" w:hAnsi="Times New Roman"/>
          <w:sz w:val="24"/>
          <w:szCs w:val="24"/>
        </w:rPr>
        <w:t xml:space="preserve"> на популяризацию профессий направлены уроки «</w:t>
      </w:r>
      <w:proofErr w:type="spellStart"/>
      <w:r>
        <w:rPr>
          <w:rFonts w:ascii="Times New Roman" w:hAnsi="Times New Roman"/>
          <w:sz w:val="24"/>
          <w:szCs w:val="24"/>
        </w:rPr>
        <w:t>ПроеКТОрия</w:t>
      </w:r>
      <w:proofErr w:type="spellEnd"/>
      <w:r>
        <w:rPr>
          <w:rFonts w:ascii="Times New Roman" w:hAnsi="Times New Roman"/>
          <w:sz w:val="24"/>
          <w:szCs w:val="24"/>
        </w:rPr>
        <w:t>»; любовь к здоровому образу жизни прививается на соревнованиях «Веселые старты», ГТО;</w:t>
      </w:r>
    </w:p>
    <w:p w:rsidR="00BD5F1B" w:rsidRDefault="00BD5F1B" w:rsidP="00BD5F1B">
      <w:pPr>
        <w:pStyle w:val="aff0"/>
        <w:widowControl w:val="0"/>
        <w:numPr>
          <w:ilvl w:val="0"/>
          <w:numId w:val="9"/>
        </w:numPr>
        <w:tabs>
          <w:tab w:val="left" w:pos="1414"/>
        </w:tabs>
        <w:autoSpaceDE w:val="0"/>
        <w:autoSpaceDN w:val="0"/>
        <w:spacing w:after="0" w:line="240" w:lineRule="auto"/>
        <w:ind w:right="222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Гражданская активность </w:t>
      </w:r>
      <w:r>
        <w:rPr>
          <w:rFonts w:ascii="Times New Roman" w:hAnsi="Times New Roman"/>
          <w:sz w:val="24"/>
          <w:szCs w:val="24"/>
        </w:rPr>
        <w:t xml:space="preserve">- волонтеры участвуют в мероприятиях, посвященных Победе и другим событиям, отправляются в социальные и экологические рейды и </w:t>
      </w:r>
      <w:r>
        <w:rPr>
          <w:rFonts w:ascii="Times New Roman" w:hAnsi="Times New Roman"/>
          <w:spacing w:val="3"/>
          <w:sz w:val="24"/>
          <w:szCs w:val="24"/>
        </w:rPr>
        <w:t>де</w:t>
      </w:r>
      <w:r>
        <w:rPr>
          <w:rFonts w:ascii="Times New Roman" w:hAnsi="Times New Roman"/>
          <w:sz w:val="24"/>
          <w:szCs w:val="24"/>
        </w:rPr>
        <w:t>санты; оказывают посильную помощь пожилым людям; осуществляют совместную работу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благо- устройстве территории данных учреждений и т.п.), дающих ребенку возможность по- лучить социально значимый опыт гражданского поведения.</w:t>
      </w:r>
    </w:p>
    <w:p w:rsidR="00BD5F1B" w:rsidRDefault="00BD5F1B" w:rsidP="00BD5F1B">
      <w:pPr>
        <w:pStyle w:val="aff0"/>
        <w:widowControl w:val="0"/>
        <w:numPr>
          <w:ilvl w:val="0"/>
          <w:numId w:val="9"/>
        </w:numPr>
        <w:tabs>
          <w:tab w:val="left" w:pos="1414"/>
        </w:tabs>
        <w:autoSpaceDE w:val="0"/>
        <w:autoSpaceDN w:val="0"/>
        <w:spacing w:before="1" w:after="0" w:line="240" w:lineRule="auto"/>
        <w:ind w:right="222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Военно-патриотическое направление </w:t>
      </w:r>
      <w:r>
        <w:rPr>
          <w:rFonts w:ascii="Times New Roman" w:hAnsi="Times New Roman"/>
          <w:sz w:val="24"/>
          <w:szCs w:val="24"/>
        </w:rPr>
        <w:t>– деятельность отрядов юных инспекторов дорожного движения и т. д.</w:t>
      </w:r>
    </w:p>
    <w:p w:rsidR="00BD5F1B" w:rsidRDefault="00BD5F1B" w:rsidP="00BD5F1B">
      <w:pPr>
        <w:pStyle w:val="aff0"/>
        <w:widowControl w:val="0"/>
        <w:numPr>
          <w:ilvl w:val="0"/>
          <w:numId w:val="9"/>
        </w:numPr>
        <w:tabs>
          <w:tab w:val="left" w:pos="1414"/>
        </w:tabs>
        <w:autoSpaceDE w:val="0"/>
        <w:autoSpaceDN w:val="0"/>
        <w:spacing w:after="0" w:line="240" w:lineRule="auto"/>
        <w:ind w:right="223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Информационно-</w:t>
      </w:r>
      <w:proofErr w:type="spellStart"/>
      <w:r>
        <w:rPr>
          <w:rFonts w:ascii="Times New Roman" w:hAnsi="Times New Roman"/>
          <w:i/>
          <w:sz w:val="24"/>
          <w:szCs w:val="24"/>
        </w:rPr>
        <w:t>медийное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направление - </w:t>
      </w:r>
      <w:r>
        <w:rPr>
          <w:rFonts w:ascii="Times New Roman" w:hAnsi="Times New Roman"/>
          <w:sz w:val="24"/>
          <w:szCs w:val="24"/>
        </w:rPr>
        <w:t xml:space="preserve">объединяет ребят, участвующих в работе школьных редакций, детского радио; создании и поддержке </w:t>
      </w:r>
      <w:proofErr w:type="gramStart"/>
      <w:r>
        <w:rPr>
          <w:rFonts w:ascii="Times New Roman" w:hAnsi="Times New Roman"/>
          <w:sz w:val="24"/>
          <w:szCs w:val="24"/>
        </w:rPr>
        <w:t>интернет-странички</w:t>
      </w:r>
      <w:proofErr w:type="gramEnd"/>
      <w:r>
        <w:rPr>
          <w:rFonts w:ascii="Times New Roman" w:hAnsi="Times New Roman"/>
          <w:sz w:val="24"/>
          <w:szCs w:val="24"/>
        </w:rPr>
        <w:t xml:space="preserve"> школы и РДШ в соц. сетях, организации деятельности школьного пресс-центра, в рамках Всероссийской медиа-школы они учатся писать статьи, собирать фотоматериалы, вести блоги и сообщества в соц. сетях.</w:t>
      </w:r>
    </w:p>
    <w:p w:rsidR="00BD5F1B" w:rsidRDefault="00BD5F1B" w:rsidP="00BD5F1B">
      <w:pPr>
        <w:pStyle w:val="af2"/>
        <w:ind w:left="14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Основными формами деятельности членов РДШ являются:</w:t>
      </w:r>
    </w:p>
    <w:p w:rsidR="00BD5F1B" w:rsidRDefault="00BD5F1B" w:rsidP="00BD5F1B">
      <w:pPr>
        <w:pStyle w:val="aff0"/>
        <w:widowControl w:val="0"/>
        <w:numPr>
          <w:ilvl w:val="1"/>
          <w:numId w:val="9"/>
        </w:numPr>
        <w:tabs>
          <w:tab w:val="left" w:pos="1882"/>
        </w:tabs>
        <w:autoSpaceDE w:val="0"/>
        <w:autoSpaceDN w:val="0"/>
        <w:spacing w:before="1" w:after="0" w:line="240" w:lineRule="auto"/>
        <w:ind w:right="3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участие в днях единых действий и в совместных социально значимых мероприятиях;</w:t>
      </w:r>
    </w:p>
    <w:p w:rsidR="00BD5F1B" w:rsidRDefault="00BD5F1B" w:rsidP="00BD5F1B">
      <w:pPr>
        <w:pStyle w:val="aff0"/>
        <w:widowControl w:val="0"/>
        <w:numPr>
          <w:ilvl w:val="1"/>
          <w:numId w:val="9"/>
        </w:numPr>
        <w:tabs>
          <w:tab w:val="left" w:pos="1882"/>
        </w:tabs>
        <w:autoSpaceDE w:val="0"/>
        <w:autoSpaceDN w:val="0"/>
        <w:spacing w:after="0" w:line="298" w:lineRule="exact"/>
        <w:ind w:hanging="3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коллективно-творческая деятельность, забота о старших и младших;</w:t>
      </w:r>
    </w:p>
    <w:p w:rsidR="00BD5F1B" w:rsidRDefault="00BD5F1B" w:rsidP="00BD5F1B">
      <w:pPr>
        <w:pStyle w:val="aff0"/>
        <w:widowControl w:val="0"/>
        <w:numPr>
          <w:ilvl w:val="1"/>
          <w:numId w:val="9"/>
        </w:numPr>
        <w:tabs>
          <w:tab w:val="left" w:pos="1882"/>
        </w:tabs>
        <w:autoSpaceDE w:val="0"/>
        <w:autoSpaceDN w:val="0"/>
        <w:spacing w:after="0" w:line="298" w:lineRule="exact"/>
        <w:ind w:hanging="3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информационно-просветительские мероприятия;</w:t>
      </w:r>
    </w:p>
    <w:p w:rsidR="00BD5F1B" w:rsidRDefault="00BD5F1B" w:rsidP="00BD5F1B">
      <w:pPr>
        <w:pStyle w:val="aff0"/>
        <w:widowControl w:val="0"/>
        <w:numPr>
          <w:ilvl w:val="1"/>
          <w:numId w:val="9"/>
        </w:numPr>
        <w:tabs>
          <w:tab w:val="left" w:pos="1882"/>
        </w:tabs>
        <w:autoSpaceDE w:val="0"/>
        <w:autoSpaceDN w:val="0"/>
        <w:spacing w:before="1" w:after="0" w:line="298" w:lineRule="exact"/>
        <w:ind w:hanging="3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и поддержка инициативных проектов обучающихся;</w:t>
      </w:r>
    </w:p>
    <w:p w:rsidR="00BD5F1B" w:rsidRDefault="00BD5F1B" w:rsidP="00BD5F1B">
      <w:pPr>
        <w:pStyle w:val="aff0"/>
        <w:widowControl w:val="0"/>
        <w:numPr>
          <w:ilvl w:val="1"/>
          <w:numId w:val="9"/>
        </w:numPr>
        <w:tabs>
          <w:tab w:val="left" w:pos="1882"/>
        </w:tabs>
        <w:autoSpaceDE w:val="0"/>
        <w:autoSpaceDN w:val="0"/>
        <w:spacing w:after="0" w:line="298" w:lineRule="exact"/>
        <w:ind w:hanging="3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наставничества «Дети обучают детей» и др.</w:t>
      </w:r>
    </w:p>
    <w:p w:rsidR="00BD5F1B" w:rsidRDefault="00BD5F1B" w:rsidP="00BD5F1B">
      <w:pPr>
        <w:pStyle w:val="af2"/>
        <w:spacing w:before="9"/>
        <w:rPr>
          <w:rFonts w:ascii="Times New Roman" w:hAnsi="Times New Roman"/>
          <w:sz w:val="24"/>
          <w:szCs w:val="24"/>
        </w:rPr>
      </w:pPr>
    </w:p>
    <w:p w:rsidR="00BD5F1B" w:rsidRDefault="00BD5F1B" w:rsidP="00BD5F1B">
      <w:pPr>
        <w:tabs>
          <w:tab w:val="left" w:pos="851"/>
        </w:tabs>
        <w:jc w:val="center"/>
        <w:rPr>
          <w:rFonts w:ascii="Times New Roman" w:hAnsi="Times New Roman"/>
          <w:b/>
          <w:iCs/>
          <w:w w:val="1"/>
          <w:sz w:val="24"/>
          <w:szCs w:val="24"/>
        </w:rPr>
      </w:pPr>
    </w:p>
    <w:p w:rsidR="00BD5F1B" w:rsidRDefault="00BD5F1B" w:rsidP="00BD5F1B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</w:t>
      </w:r>
      <w:proofErr w:type="gramStart"/>
      <w:r>
        <w:rPr>
          <w:rFonts w:ascii="Times New Roman" w:eastAsia="Calibri" w:hAnsi="Times New Roman"/>
          <w:sz w:val="24"/>
          <w:szCs w:val="24"/>
        </w:rPr>
        <w:t>Действующее на базе школы детское общественное движение «Цветик-</w:t>
      </w:r>
      <w:proofErr w:type="spellStart"/>
      <w:r>
        <w:rPr>
          <w:rFonts w:ascii="Times New Roman" w:eastAsia="Calibri" w:hAnsi="Times New Roman"/>
          <w:sz w:val="24"/>
          <w:szCs w:val="24"/>
        </w:rPr>
        <w:t>семицветик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» – </w:t>
      </w:r>
      <w:r>
        <w:rPr>
          <w:rFonts w:ascii="Times New Roman" w:hAnsi="Times New Roman"/>
          <w:sz w:val="24"/>
          <w:szCs w:val="24"/>
        </w:rPr>
        <w:t>это добровольное детско-юношеское объединение обучающихся  Погорельской основной школы,</w:t>
      </w:r>
      <w:r>
        <w:rPr>
          <w:rFonts w:ascii="Times New Roman" w:eastAsia="Calibri" w:hAnsi="Times New Roman"/>
          <w:sz w:val="24"/>
          <w:szCs w:val="24"/>
        </w:rPr>
        <w:t xml:space="preserve"> созданное по инициативе детей и взрослых, объединившихся на основе общности интересов для реализации общих целей. </w:t>
      </w:r>
      <w:proofErr w:type="gramEnd"/>
    </w:p>
    <w:p w:rsidR="00BD5F1B" w:rsidRDefault="00BD5F1B" w:rsidP="00BD5F1B">
      <w:pPr>
        <w:rPr>
          <w:rFonts w:ascii="Times New Roman" w:eastAsia="Calibri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90170</wp:posOffset>
                </wp:positionV>
                <wp:extent cx="2044065" cy="533400"/>
                <wp:effectExtent l="0" t="0" r="13335" b="1905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5F1B" w:rsidRDefault="00BD5F1B" w:rsidP="00BD5F1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«Цветик-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семицветик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margin-left:157.35pt;margin-top:7.1pt;width:160.9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">
                <v:textbox>
                  <w:txbxContent>
                    <w:p w:rsidR="00BD5F1B" w:rsidRDefault="00BD5F1B" w:rsidP="00BD5F1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«Цветик-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семицветик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1021715</wp:posOffset>
                </wp:positionV>
                <wp:extent cx="257175" cy="557530"/>
                <wp:effectExtent l="76200" t="0" r="104775" b="0"/>
                <wp:wrapNone/>
                <wp:docPr id="6" name="Стрелка вниз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57269"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127.05pt;margin-top:80.45pt;width:20.25pt;height:43.9pt;rotation:2902446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1720850</wp:posOffset>
                </wp:positionV>
                <wp:extent cx="1381125" cy="914400"/>
                <wp:effectExtent l="0" t="0" r="28575" b="19050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5F1B" w:rsidRDefault="00BD5F1B" w:rsidP="00BD5F1B">
                            <w:r>
                              <w:t>СОЛНЫШКО</w:t>
                            </w:r>
                          </w:p>
                          <w:p w:rsidR="00BD5F1B" w:rsidRDefault="00BD5F1B" w:rsidP="00BD5F1B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Cs w:val="20"/>
                                <w:bdr w:val="none" w:sz="0" w:space="0" w:color="auto" w:frame="1"/>
                              </w:rPr>
                              <w:t>1-4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" o:spid="_x0000_s1027" style="position:absolute;margin-left:7.05pt;margin-top:135.5pt;width:108.7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">
                <v:textbox>
                  <w:txbxContent>
                    <w:p w:rsidR="00BD5F1B" w:rsidRDefault="00BD5F1B" w:rsidP="00BD5F1B">
                      <w:r>
                        <w:t>СОЛНЫШКО</w:t>
                      </w:r>
                    </w:p>
                    <w:p w:rsidR="00BD5F1B" w:rsidRDefault="00BD5F1B" w:rsidP="00BD5F1B">
                      <w:pPr>
                        <w:rPr>
                          <w:szCs w:val="20"/>
                        </w:rPr>
                      </w:pPr>
                      <w:r>
                        <w:rPr>
                          <w:bCs/>
                          <w:szCs w:val="20"/>
                          <w:bdr w:val="none" w:sz="0" w:space="0" w:color="auto" w:frame="1"/>
                        </w:rPr>
                        <w:t>1-4 классы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1816100</wp:posOffset>
                </wp:positionV>
                <wp:extent cx="1362075" cy="914400"/>
                <wp:effectExtent l="0" t="0" r="28575" b="19050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5F1B" w:rsidRDefault="00BD5F1B" w:rsidP="00BD5F1B">
                            <w:pPr>
                              <w:jc w:val="center"/>
                            </w:pPr>
                            <w:r>
                              <w:t>БЕРЕГ ЮНОСТИ</w:t>
                            </w:r>
                          </w:p>
                          <w:p w:rsidR="00BD5F1B" w:rsidRDefault="00BD5F1B" w:rsidP="00BD5F1B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8-9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28" style="position:absolute;margin-left:349.8pt;margin-top:143pt;width:107.2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">
                <v:textbox>
                  <w:txbxContent>
                    <w:p w:rsidR="00BD5F1B" w:rsidRDefault="00BD5F1B" w:rsidP="00BD5F1B">
                      <w:pPr>
                        <w:jc w:val="center"/>
                      </w:pPr>
                      <w:r>
                        <w:t>БЕРЕГ ЮНОСТИ</w:t>
                      </w:r>
                    </w:p>
                    <w:p w:rsidR="00BD5F1B" w:rsidRDefault="00BD5F1B" w:rsidP="00BD5F1B"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8-9 классы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2053590</wp:posOffset>
                </wp:positionV>
                <wp:extent cx="1457325" cy="914400"/>
                <wp:effectExtent l="0" t="0" r="28575" b="19050"/>
                <wp:wrapNone/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5F1B" w:rsidRDefault="00BD5F1B" w:rsidP="00BD5F1B">
                            <w:pPr>
                              <w:jc w:val="center"/>
                            </w:pPr>
                            <w:r>
                              <w:t xml:space="preserve">РОДНИЧОК </w:t>
                            </w:r>
                          </w:p>
                          <w:p w:rsidR="00BD5F1B" w:rsidRDefault="00BD5F1B" w:rsidP="00BD5F1B">
                            <w:pPr>
                              <w:jc w:val="center"/>
                            </w:pPr>
                            <w:r>
                              <w:rPr>
                                <w:szCs w:val="20"/>
                              </w:rPr>
                              <w:t>5-7 классы</w:t>
                            </w:r>
                          </w:p>
                          <w:p w:rsidR="00BD5F1B" w:rsidRDefault="00BD5F1B" w:rsidP="00BD5F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" o:spid="_x0000_s1029" style="position:absolute;margin-left:189.3pt;margin-top:161.7pt;width:114.7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">
                <v:textbox>
                  <w:txbxContent>
                    <w:p w:rsidR="00BD5F1B" w:rsidRDefault="00BD5F1B" w:rsidP="00BD5F1B">
                      <w:pPr>
                        <w:jc w:val="center"/>
                      </w:pPr>
                      <w:r>
                        <w:t xml:space="preserve">РОДНИЧОК </w:t>
                      </w:r>
                    </w:p>
                    <w:p w:rsidR="00BD5F1B" w:rsidRDefault="00BD5F1B" w:rsidP="00BD5F1B">
                      <w:pPr>
                        <w:jc w:val="center"/>
                      </w:pPr>
                      <w:r>
                        <w:rPr>
                          <w:szCs w:val="20"/>
                        </w:rPr>
                        <w:t>5-7 классы</w:t>
                      </w:r>
                    </w:p>
                    <w:p w:rsidR="00BD5F1B" w:rsidRDefault="00BD5F1B" w:rsidP="00BD5F1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871855</wp:posOffset>
                </wp:positionV>
                <wp:extent cx="257175" cy="557530"/>
                <wp:effectExtent l="21273" t="54927" r="11747" b="68898"/>
                <wp:wrapNone/>
                <wp:docPr id="5" name="Стрелка вниз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095694"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5" o:spid="_x0000_s1026" type="#_x0000_t67" style="position:absolute;margin-left:343.05pt;margin-top:68.65pt;width:20.25pt;height:43.9pt;rotation:-447359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1097915</wp:posOffset>
                </wp:positionV>
                <wp:extent cx="257175" cy="557530"/>
                <wp:effectExtent l="19050" t="0" r="28575" b="33020"/>
                <wp:wrapNone/>
                <wp:docPr id="4" name="Стрелка вниз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4" o:spid="_x0000_s1026" type="#_x0000_t67" style="position:absolute;margin-left:236.55pt;margin-top:86.45pt;width:20.25pt;height:4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">
                <v:textbox style="layout-flow:vertical-ideographic"/>
              </v:shape>
            </w:pict>
          </mc:Fallback>
        </mc:AlternateContent>
      </w:r>
    </w:p>
    <w:p w:rsidR="00BD5F1B" w:rsidRDefault="00BD5F1B" w:rsidP="00BD5F1B">
      <w:pPr>
        <w:rPr>
          <w:rFonts w:ascii="Times New Roman" w:eastAsia="Calibri" w:hAnsi="Times New Roman"/>
          <w:sz w:val="24"/>
          <w:szCs w:val="24"/>
        </w:rPr>
      </w:pPr>
    </w:p>
    <w:p w:rsidR="00BD5F1B" w:rsidRDefault="00BD5F1B" w:rsidP="00BD5F1B">
      <w:pPr>
        <w:rPr>
          <w:rFonts w:ascii="Times New Roman" w:eastAsia="Calibri" w:hAnsi="Times New Roman"/>
          <w:sz w:val="24"/>
          <w:szCs w:val="24"/>
        </w:rPr>
      </w:pPr>
    </w:p>
    <w:p w:rsidR="00BD5F1B" w:rsidRDefault="00BD5F1B" w:rsidP="00BD5F1B">
      <w:pPr>
        <w:rPr>
          <w:rFonts w:ascii="Times New Roman" w:eastAsia="Calibri" w:hAnsi="Times New Roman"/>
          <w:sz w:val="24"/>
          <w:szCs w:val="24"/>
        </w:rPr>
      </w:pPr>
    </w:p>
    <w:p w:rsidR="00BD5F1B" w:rsidRDefault="00BD5F1B" w:rsidP="00BD5F1B">
      <w:pPr>
        <w:rPr>
          <w:rFonts w:ascii="Times New Roman" w:eastAsia="Calibri" w:hAnsi="Times New Roman"/>
          <w:sz w:val="24"/>
          <w:szCs w:val="24"/>
        </w:rPr>
      </w:pPr>
    </w:p>
    <w:p w:rsidR="00BD5F1B" w:rsidRDefault="00BD5F1B" w:rsidP="00BD5F1B">
      <w:pPr>
        <w:rPr>
          <w:rFonts w:ascii="Times New Roman" w:eastAsia="Calibri" w:hAnsi="Times New Roman"/>
          <w:sz w:val="24"/>
          <w:szCs w:val="24"/>
        </w:rPr>
      </w:pPr>
    </w:p>
    <w:p w:rsidR="00BD5F1B" w:rsidRDefault="00BD5F1B" w:rsidP="00BD5F1B">
      <w:pPr>
        <w:rPr>
          <w:rFonts w:ascii="Times New Roman" w:eastAsia="Calibri" w:hAnsi="Times New Roman"/>
          <w:sz w:val="24"/>
          <w:szCs w:val="24"/>
        </w:rPr>
      </w:pPr>
    </w:p>
    <w:p w:rsidR="00BD5F1B" w:rsidRDefault="00BD5F1B" w:rsidP="00BD5F1B">
      <w:pPr>
        <w:rPr>
          <w:rFonts w:ascii="Times New Roman" w:eastAsia="Calibri" w:hAnsi="Times New Roman"/>
          <w:sz w:val="24"/>
          <w:szCs w:val="24"/>
        </w:rPr>
      </w:pPr>
    </w:p>
    <w:p w:rsidR="00BD5F1B" w:rsidRDefault="00BD5F1B" w:rsidP="00BD5F1B">
      <w:pPr>
        <w:jc w:val="center"/>
        <w:rPr>
          <w:rFonts w:ascii="Times New Roman" w:hAnsi="Times New Roman"/>
          <w:sz w:val="24"/>
          <w:szCs w:val="24"/>
        </w:rPr>
      </w:pPr>
    </w:p>
    <w:p w:rsidR="00BD5F1B" w:rsidRDefault="00BD5F1B" w:rsidP="00BD5F1B">
      <w:pPr>
        <w:jc w:val="center"/>
        <w:rPr>
          <w:rFonts w:ascii="Times New Roman" w:hAnsi="Times New Roman"/>
          <w:sz w:val="24"/>
          <w:szCs w:val="24"/>
        </w:rPr>
      </w:pPr>
    </w:p>
    <w:p w:rsidR="00BD5F1B" w:rsidRDefault="00BD5F1B" w:rsidP="00BD5F1B">
      <w:pPr>
        <w:jc w:val="center"/>
        <w:rPr>
          <w:rFonts w:ascii="Times New Roman" w:hAnsi="Times New Roman"/>
          <w:sz w:val="24"/>
          <w:szCs w:val="24"/>
        </w:rPr>
      </w:pPr>
    </w:p>
    <w:p w:rsidR="00BD5F1B" w:rsidRDefault="00BD5F1B" w:rsidP="00BD5F1B">
      <w:pPr>
        <w:pStyle w:val="ParaAttribute38"/>
        <w:ind w:right="0" w:firstLine="567"/>
        <w:jc w:val="left"/>
        <w:rPr>
          <w:rFonts w:eastAsia="Calibri"/>
          <w:sz w:val="24"/>
          <w:szCs w:val="24"/>
        </w:rPr>
      </w:pPr>
    </w:p>
    <w:p w:rsidR="00BD5F1B" w:rsidRDefault="00BD5F1B" w:rsidP="00BD5F1B">
      <w:pPr>
        <w:pStyle w:val="ParaAttribute38"/>
        <w:ind w:right="0" w:firstLine="567"/>
        <w:jc w:val="left"/>
        <w:rPr>
          <w:i/>
          <w:sz w:val="24"/>
          <w:szCs w:val="24"/>
        </w:rPr>
      </w:pPr>
      <w:r>
        <w:rPr>
          <w:rFonts w:eastAsia="Calibri"/>
          <w:sz w:val="24"/>
          <w:szCs w:val="24"/>
        </w:rPr>
        <w:t xml:space="preserve"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</w:t>
      </w:r>
      <w:proofErr w:type="gramStart"/>
      <w:r>
        <w:rPr>
          <w:rFonts w:eastAsia="Calibri"/>
          <w:sz w:val="24"/>
          <w:szCs w:val="24"/>
        </w:rPr>
        <w:t>через</w:t>
      </w:r>
      <w:proofErr w:type="gramEnd"/>
    </w:p>
    <w:p w:rsidR="00BD5F1B" w:rsidRDefault="00BD5F1B" w:rsidP="00BD5F1B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>
        <w:rPr>
          <w:rFonts w:ascii="Times New Roman" w:hAnsi="Times New Roman"/>
          <w:sz w:val="24"/>
          <w:szCs w:val="24"/>
        </w:rPr>
        <w:t>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ДК по проведению культурн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развлекательных мероприятий; помощь в благоустройстве территории Детского сада «Ладушки»;  участие школьников в работе на прилегающей к школе территории  и </w:t>
      </w:r>
      <w:proofErr w:type="spellStart"/>
      <w:r>
        <w:rPr>
          <w:rFonts w:ascii="Times New Roman" w:hAnsi="Times New Roman"/>
          <w:sz w:val="24"/>
          <w:szCs w:val="24"/>
        </w:rPr>
        <w:t>т.п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:rsidR="00BD5F1B" w:rsidRDefault="00BD5F1B" w:rsidP="00BD5F1B">
      <w:pPr>
        <w:widowControl w:val="0"/>
        <w:numPr>
          <w:ilvl w:val="0"/>
          <w:numId w:val="4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567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>
        <w:rPr>
          <w:rFonts w:ascii="Times New Roman" w:hAnsi="Times New Roman"/>
          <w:sz w:val="24"/>
          <w:szCs w:val="24"/>
        </w:rPr>
        <w:t xml:space="preserve">внимание, забота, уважение, умение сопереживать, умение общаться, слушать и слышать других; 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>
        <w:rPr>
          <w:rFonts w:ascii="Times New Roman" w:hAnsi="Times New Roman"/>
          <w:sz w:val="24"/>
          <w:szCs w:val="24"/>
          <w:lang w:eastAsia="ko-KR"/>
        </w:rPr>
        <w:t>квестов</w:t>
      </w:r>
      <w:proofErr w:type="spellEnd"/>
      <w:r>
        <w:rPr>
          <w:rFonts w:ascii="Times New Roman" w:hAnsi="Times New Roman"/>
          <w:sz w:val="24"/>
          <w:szCs w:val="24"/>
          <w:lang w:eastAsia="ko-KR"/>
        </w:rPr>
        <w:t>, театрализаций и т.п.);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  <w:lang w:eastAsia="ko-KR"/>
        </w:rPr>
        <w:lastRenderedPageBreak/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</w:t>
      </w:r>
      <w:r>
        <w:rPr>
          <w:rFonts w:ascii="Times New Roman" w:hAnsi="Times New Roman"/>
          <w:sz w:val="24"/>
          <w:szCs w:val="24"/>
        </w:rPr>
        <w:t>: детско-юношеское движение «Цветик-</w:t>
      </w:r>
      <w:proofErr w:type="spellStart"/>
      <w:r>
        <w:rPr>
          <w:rFonts w:ascii="Times New Roman" w:hAnsi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/>
          <w:sz w:val="24"/>
          <w:szCs w:val="24"/>
        </w:rPr>
        <w:t>» имеет эмблему.</w:t>
      </w:r>
      <w:proofErr w:type="gramEnd"/>
      <w:r>
        <w:rPr>
          <w:rFonts w:ascii="Times New Roman" w:hAnsi="Times New Roman"/>
          <w:sz w:val="24"/>
          <w:szCs w:val="24"/>
        </w:rPr>
        <w:t xml:space="preserve">  Эмблемой объединения является изображение цветка как символа роста, жизни. Его сердцевина – земной шар (планета) с семью лепестками, символизирующим</w:t>
      </w:r>
      <w:proofErr w:type="gramStart"/>
      <w:r>
        <w:rPr>
          <w:rFonts w:ascii="Times New Roman" w:hAnsi="Times New Roman"/>
          <w:sz w:val="24"/>
          <w:szCs w:val="24"/>
        </w:rPr>
        <w:t>и–</w:t>
      </w:r>
      <w:proofErr w:type="gramEnd"/>
      <w:r>
        <w:rPr>
          <w:rFonts w:ascii="Times New Roman" w:hAnsi="Times New Roman"/>
          <w:sz w:val="24"/>
          <w:szCs w:val="24"/>
        </w:rPr>
        <w:t xml:space="preserve">  тепло, радость, любовь, положительную энергию, чистоту, мир, добро.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 </w:t>
      </w:r>
    </w:p>
    <w:p w:rsidR="00BD5F1B" w:rsidRDefault="00BD5F1B" w:rsidP="00BD5F1B">
      <w:pPr>
        <w:tabs>
          <w:tab w:val="left" w:pos="851"/>
        </w:tabs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BD5F1B" w:rsidRDefault="00BD5F1B" w:rsidP="00BD5F1B">
      <w:pPr>
        <w:tabs>
          <w:tab w:val="left" w:pos="851"/>
        </w:tabs>
        <w:jc w:val="center"/>
        <w:rPr>
          <w:rFonts w:ascii="Times New Roman" w:hAnsi="Times New Roman"/>
          <w:b/>
          <w:iCs/>
          <w:sz w:val="24"/>
          <w:szCs w:val="24"/>
          <w:lang w:val="x-none"/>
        </w:rPr>
      </w:pPr>
    </w:p>
    <w:p w:rsidR="00BD5F1B" w:rsidRDefault="00BD5F1B" w:rsidP="00BD5F1B">
      <w:pPr>
        <w:tabs>
          <w:tab w:val="left" w:pos="851"/>
        </w:tabs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Модуль 3.7. </w:t>
      </w:r>
      <w:r>
        <w:rPr>
          <w:rFonts w:ascii="Times New Roman" w:hAnsi="Times New Roman"/>
          <w:b/>
          <w:iCs/>
          <w:w w:val="1"/>
          <w:sz w:val="24"/>
          <w:szCs w:val="24"/>
        </w:rPr>
        <w:t>«Экскурсии, походы»</w:t>
      </w:r>
    </w:p>
    <w:p w:rsidR="00BD5F1B" w:rsidRDefault="00BD5F1B" w:rsidP="00BD5F1B">
      <w:pPr>
        <w:adjustRightInd w:val="0"/>
        <w:ind w:right="-1" w:firstLine="567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>
        <w:rPr>
          <w:rFonts w:ascii="Times New Roman" w:eastAsia="Calibri" w:hAnsi="Times New Roman"/>
          <w:sz w:val="24"/>
          <w:szCs w:val="24"/>
        </w:rPr>
        <w:t>самообслуживающего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BD5F1B" w:rsidRDefault="00BD5F1B" w:rsidP="00BD5F1B">
      <w:pPr>
        <w:pStyle w:val="aff0"/>
        <w:numPr>
          <w:ilvl w:val="0"/>
          <w:numId w:val="10"/>
        </w:numPr>
        <w:tabs>
          <w:tab w:val="left" w:pos="885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ko-KR"/>
        </w:rPr>
        <w:t>ежегодные походы на природу, организуемые в классах их классными руководителями и родителями школьников, после окончания учебного года;</w:t>
      </w:r>
    </w:p>
    <w:p w:rsidR="00BD5F1B" w:rsidRDefault="00BD5F1B" w:rsidP="00BD5F1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BD5F1B" w:rsidRDefault="00BD5F1B" w:rsidP="00BD5F1B">
      <w:pPr>
        <w:pStyle w:val="aff0"/>
        <w:numPr>
          <w:ilvl w:val="0"/>
          <w:numId w:val="10"/>
        </w:numPr>
        <w:tabs>
          <w:tab w:val="left" w:pos="885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ko-KR"/>
        </w:rPr>
        <w:t>выездные экскурсии в музей,  на предприятие; на представления в кинотеатр, драмтеатр, цирк.</w:t>
      </w:r>
    </w:p>
    <w:p w:rsidR="00BD5F1B" w:rsidRDefault="00BD5F1B" w:rsidP="00BD5F1B">
      <w:pPr>
        <w:pStyle w:val="1"/>
        <w:tabs>
          <w:tab w:val="left" w:pos="1867"/>
        </w:tabs>
        <w:ind w:left="2132"/>
        <w:jc w:val="center"/>
        <w:rPr>
          <w:sz w:val="24"/>
          <w:szCs w:val="24"/>
        </w:rPr>
      </w:pPr>
      <w:r>
        <w:rPr>
          <w:sz w:val="24"/>
          <w:szCs w:val="24"/>
        </w:rPr>
        <w:t>3.8 Модуль «</w:t>
      </w:r>
      <w:proofErr w:type="gramStart"/>
      <w:r>
        <w:rPr>
          <w:sz w:val="24"/>
          <w:szCs w:val="24"/>
        </w:rPr>
        <w:t>Школьные</w:t>
      </w:r>
      <w:proofErr w:type="gramEnd"/>
      <w:r>
        <w:rPr>
          <w:sz w:val="24"/>
          <w:szCs w:val="24"/>
        </w:rPr>
        <w:t xml:space="preserve"> медиа»</w:t>
      </w:r>
    </w:p>
    <w:p w:rsidR="00BD5F1B" w:rsidRDefault="00BD5F1B" w:rsidP="00BD5F1B">
      <w:pPr>
        <w:pStyle w:val="af2"/>
        <w:ind w:right="2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школьных медиа (совместно создаваемых школьниками и педагогами средств распространения текстовой, аудио и видеоинформации)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BD5F1B" w:rsidRDefault="00BD5F1B" w:rsidP="00BD5F1B">
      <w:pPr>
        <w:pStyle w:val="aff0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spacing w:after="0" w:line="240" w:lineRule="auto"/>
        <w:ind w:right="217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газету образовательной организации, школьное радио, сайт образовательной организации и т.п.)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самоуправления, РДШ и т.д.;</w:t>
      </w:r>
    </w:p>
    <w:p w:rsidR="00BD5F1B" w:rsidRDefault="00BD5F1B" w:rsidP="00BD5F1B">
      <w:pPr>
        <w:pStyle w:val="aff0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spacing w:after="0" w:line="240" w:lineRule="auto"/>
        <w:ind w:right="222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школьный </w:t>
      </w:r>
      <w:proofErr w:type="spellStart"/>
      <w:r>
        <w:rPr>
          <w:rFonts w:ascii="Times New Roman" w:hAnsi="Times New Roman"/>
          <w:sz w:val="24"/>
          <w:szCs w:val="24"/>
        </w:rPr>
        <w:t>медиацентр</w:t>
      </w:r>
      <w:proofErr w:type="spellEnd"/>
      <w:r>
        <w:rPr>
          <w:rFonts w:ascii="Times New Roman" w:hAnsi="Times New Roman"/>
          <w:sz w:val="24"/>
          <w:szCs w:val="24"/>
        </w:rPr>
        <w:t xml:space="preserve">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:rsidR="00BD5F1B" w:rsidRDefault="00BD5F1B" w:rsidP="00BD5F1B">
      <w:pPr>
        <w:pStyle w:val="aff0"/>
        <w:widowControl w:val="0"/>
        <w:numPr>
          <w:ilvl w:val="0"/>
          <w:numId w:val="11"/>
        </w:numPr>
        <w:tabs>
          <w:tab w:val="left" w:pos="2134"/>
        </w:tabs>
        <w:autoSpaceDE w:val="0"/>
        <w:autoSpaceDN w:val="0"/>
        <w:spacing w:before="69" w:after="0" w:line="240" w:lineRule="auto"/>
        <w:ind w:right="221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школьная интернет-группа - разновозрастное сообщество школьников и педагогов, поддерживающих интернет-сайт школы и группу в социальных сетях по направлению с целью освещения деятельности образовательной организации в информационном пространстве, привлечения внимания общественности к образовательной организации, информационного продвижения ценностей и организации виртуальной </w:t>
      </w:r>
      <w:r>
        <w:rPr>
          <w:rFonts w:ascii="Times New Roman" w:hAnsi="Times New Roman"/>
          <w:sz w:val="24"/>
          <w:szCs w:val="24"/>
        </w:rPr>
        <w:lastRenderedPageBreak/>
        <w:t>диалоговой площадки, на которой детьми, учителями и родителями могли бы открыто обсуждаться значимые для образовательной организации вопросы;</w:t>
      </w:r>
      <w:proofErr w:type="gramEnd"/>
    </w:p>
    <w:p w:rsidR="00BD5F1B" w:rsidRDefault="00BD5F1B" w:rsidP="00BD5F1B">
      <w:pPr>
        <w:tabs>
          <w:tab w:val="left" w:pos="851"/>
        </w:tabs>
        <w:jc w:val="center"/>
        <w:rPr>
          <w:rFonts w:ascii="Times New Roman" w:hAnsi="Times New Roman"/>
          <w:b/>
          <w:iCs/>
          <w:w w:val="1"/>
          <w:sz w:val="24"/>
          <w:szCs w:val="24"/>
          <w:lang w:val="x-none"/>
        </w:rPr>
      </w:pPr>
    </w:p>
    <w:p w:rsidR="00BD5F1B" w:rsidRDefault="00BD5F1B" w:rsidP="00BD5F1B">
      <w:pPr>
        <w:tabs>
          <w:tab w:val="left" w:pos="851"/>
        </w:tabs>
        <w:jc w:val="center"/>
        <w:rPr>
          <w:rFonts w:ascii="Times New Roman" w:hAnsi="Times New Roman"/>
          <w:b/>
          <w:iCs/>
          <w:w w:val="1"/>
          <w:sz w:val="24"/>
          <w:szCs w:val="24"/>
        </w:rPr>
      </w:pPr>
      <w:r>
        <w:rPr>
          <w:rFonts w:ascii="Times New Roman" w:hAnsi="Times New Roman"/>
          <w:b/>
          <w:iCs/>
          <w:w w:val="1"/>
          <w:sz w:val="24"/>
          <w:szCs w:val="24"/>
        </w:rPr>
        <w:t>3.9. Модуль «Профориентация»</w:t>
      </w:r>
    </w:p>
    <w:p w:rsidR="00BD5F1B" w:rsidRDefault="00BD5F1B" w:rsidP="00BD5F1B">
      <w:pPr>
        <w:ind w:firstLine="567"/>
        <w:rPr>
          <w:rStyle w:val="CharAttribute502"/>
          <w:rFonts w:eastAsia="№Е"/>
          <w:i w:val="0"/>
        </w:rPr>
      </w:pPr>
      <w:r>
        <w:rPr>
          <w:rFonts w:ascii="Times New Roman" w:hAnsi="Times New Roman"/>
          <w:sz w:val="24"/>
          <w:szCs w:val="24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>
        <w:rPr>
          <w:rFonts w:ascii="Times New Roman" w:hAnsi="Times New Roman"/>
          <w:sz w:val="24"/>
          <w:szCs w:val="24"/>
        </w:rPr>
        <w:t>профориентационно</w:t>
      </w:r>
      <w:proofErr w:type="spellEnd"/>
      <w:r>
        <w:rPr>
          <w:rFonts w:ascii="Times New Roman" w:hAnsi="Times New Roman"/>
          <w:sz w:val="24"/>
          <w:szCs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>
        <w:rPr>
          <w:rFonts w:ascii="Times New Roman" w:hAnsi="Times New Roman"/>
          <w:sz w:val="24"/>
          <w:szCs w:val="24"/>
        </w:rPr>
        <w:t>внепрофессиональную</w:t>
      </w:r>
      <w:proofErr w:type="spellEnd"/>
      <w:r>
        <w:rPr>
          <w:rFonts w:ascii="Times New Roman" w:hAnsi="Times New Roman"/>
          <w:sz w:val="24"/>
          <w:szCs w:val="24"/>
        </w:rPr>
        <w:t xml:space="preserve"> составляющие такой деятельности:</w:t>
      </w:r>
      <w:r>
        <w:rPr>
          <w:rStyle w:val="CharAttribute502"/>
          <w:rFonts w:eastAsia="№Е"/>
        </w:rPr>
        <w:t xml:space="preserve"> </w:t>
      </w:r>
    </w:p>
    <w:p w:rsidR="00BD5F1B" w:rsidRDefault="00BD5F1B" w:rsidP="00BD5F1B">
      <w:pPr>
        <w:pStyle w:val="aff0"/>
        <w:numPr>
          <w:ilvl w:val="0"/>
          <w:numId w:val="10"/>
        </w:numPr>
        <w:tabs>
          <w:tab w:val="left" w:pos="885"/>
        </w:tabs>
        <w:spacing w:after="0" w:line="240" w:lineRule="auto"/>
        <w:ind w:left="0" w:right="175" w:firstLine="567"/>
        <w:rPr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циклы </w:t>
      </w:r>
      <w:proofErr w:type="spellStart"/>
      <w:r>
        <w:rPr>
          <w:rFonts w:ascii="Times New Roman" w:hAnsi="Times New Roman"/>
          <w:sz w:val="24"/>
          <w:szCs w:val="24"/>
          <w:lang w:eastAsia="ko-KR"/>
        </w:rPr>
        <w:t>профориентационных</w:t>
      </w:r>
      <w:proofErr w:type="spellEnd"/>
      <w:r>
        <w:rPr>
          <w:rFonts w:ascii="Times New Roman" w:hAnsi="Times New Roman"/>
          <w:sz w:val="24"/>
          <w:szCs w:val="24"/>
          <w:lang w:eastAsia="ko-KR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BD5F1B" w:rsidRDefault="00BD5F1B" w:rsidP="00BD5F1B">
      <w:pPr>
        <w:pStyle w:val="aff0"/>
        <w:numPr>
          <w:ilvl w:val="0"/>
          <w:numId w:val="10"/>
        </w:numPr>
        <w:tabs>
          <w:tab w:val="left" w:pos="885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  <w:lang w:eastAsia="ko-KR"/>
        </w:rPr>
      </w:pPr>
      <w:proofErr w:type="spellStart"/>
      <w:r>
        <w:rPr>
          <w:rFonts w:ascii="Times New Roman" w:hAnsi="Times New Roman"/>
          <w:sz w:val="24"/>
          <w:szCs w:val="24"/>
          <w:lang w:eastAsia="ko-KR"/>
        </w:rPr>
        <w:t>профориентационные</w:t>
      </w:r>
      <w:proofErr w:type="spellEnd"/>
      <w:r>
        <w:rPr>
          <w:rFonts w:ascii="Times New Roman" w:hAnsi="Times New Roman"/>
          <w:sz w:val="24"/>
          <w:szCs w:val="24"/>
          <w:lang w:eastAsia="ko-KR"/>
        </w:rPr>
        <w:t xml:space="preserve"> игры:  </w:t>
      </w:r>
      <w:proofErr w:type="spellStart"/>
      <w:r>
        <w:rPr>
          <w:rFonts w:ascii="Times New Roman" w:hAnsi="Times New Roman"/>
          <w:sz w:val="24"/>
          <w:szCs w:val="24"/>
          <w:lang w:eastAsia="ko-KR"/>
        </w:rPr>
        <w:t>квесты</w:t>
      </w:r>
      <w:proofErr w:type="spellEnd"/>
      <w:r>
        <w:rPr>
          <w:rFonts w:ascii="Times New Roman" w:hAnsi="Times New Roman"/>
          <w:sz w:val="24"/>
          <w:szCs w:val="24"/>
          <w:lang w:eastAsia="ko-KR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BD5F1B" w:rsidRDefault="00BD5F1B" w:rsidP="00BD5F1B">
      <w:pPr>
        <w:pStyle w:val="aff0"/>
        <w:numPr>
          <w:ilvl w:val="0"/>
          <w:numId w:val="10"/>
        </w:numPr>
        <w:tabs>
          <w:tab w:val="left" w:pos="885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BD5F1B" w:rsidRDefault="00BD5F1B" w:rsidP="00BD5F1B">
      <w:pPr>
        <w:pStyle w:val="aff0"/>
        <w:shd w:val="clear" w:color="auto" w:fill="FFFFFF"/>
        <w:ind w:left="567"/>
        <w:rPr>
          <w:rFonts w:ascii="Times New Roman" w:hAnsi="Times New Roman"/>
          <w:color w:val="FF0000"/>
          <w:sz w:val="24"/>
          <w:szCs w:val="24"/>
        </w:rPr>
      </w:pPr>
    </w:p>
    <w:p w:rsidR="00BD5F1B" w:rsidRDefault="00BD5F1B" w:rsidP="00BD5F1B">
      <w:pPr>
        <w:tabs>
          <w:tab w:val="left" w:pos="851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w w:val="1"/>
          <w:sz w:val="24"/>
          <w:szCs w:val="24"/>
        </w:rPr>
        <w:t xml:space="preserve">3.10. Модуль </w:t>
      </w:r>
      <w:r>
        <w:rPr>
          <w:rFonts w:ascii="Times New Roman" w:hAnsi="Times New Roman"/>
          <w:b/>
          <w:sz w:val="24"/>
          <w:szCs w:val="24"/>
        </w:rPr>
        <w:t>«Организация предметно-эстетической среды»</w:t>
      </w:r>
    </w:p>
    <w:p w:rsidR="00BD5F1B" w:rsidRDefault="00BD5F1B" w:rsidP="00BD5F1B">
      <w:pPr>
        <w:pStyle w:val="ParaAttribute38"/>
        <w:ind w:right="0" w:firstLine="567"/>
        <w:jc w:val="left"/>
        <w:rPr>
          <w:rStyle w:val="CharAttribute502"/>
          <w:rFonts w:eastAsia="№Е"/>
          <w:i w:val="0"/>
        </w:rPr>
      </w:pPr>
      <w:r>
        <w:rPr>
          <w:sz w:val="24"/>
          <w:szCs w:val="24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>
        <w:rPr>
          <w:rStyle w:val="CharAttribute526"/>
          <w:rFonts w:eastAsia="№Е"/>
          <w:sz w:val="24"/>
          <w:szCs w:val="24"/>
        </w:rPr>
        <w:t xml:space="preserve">предупреждает стрессовые ситуации, </w:t>
      </w:r>
      <w:r>
        <w:rPr>
          <w:sz w:val="24"/>
          <w:szCs w:val="24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  <w:r>
        <w:rPr>
          <w:rStyle w:val="CharAttribute502"/>
          <w:rFonts w:eastAsia="№Е"/>
        </w:rPr>
        <w:t xml:space="preserve"> </w:t>
      </w:r>
    </w:p>
    <w:p w:rsidR="00BD5F1B" w:rsidRDefault="00BD5F1B" w:rsidP="00BD5F1B">
      <w:pPr>
        <w:pStyle w:val="aff0"/>
        <w:numPr>
          <w:ilvl w:val="0"/>
          <w:numId w:val="4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 w:firstLine="567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>
        <w:rPr>
          <w:rFonts w:ascii="Times New Roman" w:hAnsi="Times New Roman"/>
          <w:sz w:val="24"/>
          <w:szCs w:val="24"/>
        </w:rPr>
        <w:t>внеучебные</w:t>
      </w:r>
      <w:proofErr w:type="spellEnd"/>
      <w:r>
        <w:rPr>
          <w:rFonts w:ascii="Times New Roman" w:hAnsi="Times New Roman"/>
          <w:sz w:val="24"/>
          <w:szCs w:val="24"/>
        </w:rPr>
        <w:t xml:space="preserve"> занятия;</w:t>
      </w:r>
    </w:p>
    <w:p w:rsidR="00BD5F1B" w:rsidRDefault="00BD5F1B" w:rsidP="00BD5F1B">
      <w:pPr>
        <w:pStyle w:val="aff0"/>
        <w:numPr>
          <w:ilvl w:val="0"/>
          <w:numId w:val="4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школе;</w:t>
      </w:r>
    </w:p>
    <w:p w:rsidR="00BD5F1B" w:rsidRDefault="00BD5F1B" w:rsidP="00BD5F1B">
      <w:pPr>
        <w:pStyle w:val="aff0"/>
        <w:numPr>
          <w:ilvl w:val="0"/>
          <w:numId w:val="4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озеленение</w:t>
      </w:r>
      <w:r>
        <w:rPr>
          <w:rStyle w:val="CharAttribute526"/>
          <w:rFonts w:eastAsia="№Е"/>
          <w:sz w:val="24"/>
          <w:szCs w:val="24"/>
        </w:rPr>
        <w:t xml:space="preserve"> пришкольной территории, разбивка клумб, тенистых аллей, оборудование во дворе школы спортивных и игровых площадок, </w:t>
      </w:r>
      <w:r>
        <w:rPr>
          <w:rFonts w:ascii="Times New Roman" w:hAnsi="Times New Roman"/>
          <w:sz w:val="24"/>
          <w:szCs w:val="24"/>
        </w:rPr>
        <w:t xml:space="preserve">доступных и приспособленных для школьников разных возрастных категорий, </w:t>
      </w:r>
      <w:r>
        <w:rPr>
          <w:rStyle w:val="CharAttribute526"/>
          <w:rFonts w:eastAsia="№Е"/>
          <w:sz w:val="24"/>
          <w:szCs w:val="24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D5F1B" w:rsidRDefault="00BD5F1B" w:rsidP="00BD5F1B">
      <w:pPr>
        <w:widowControl w:val="0"/>
        <w:numPr>
          <w:ilvl w:val="0"/>
          <w:numId w:val="12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left="0" w:right="-1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BD5F1B" w:rsidRDefault="00BD5F1B" w:rsidP="00BD5F1B">
      <w:pPr>
        <w:widowControl w:val="0"/>
        <w:numPr>
          <w:ilvl w:val="0"/>
          <w:numId w:val="12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left="0" w:right="-1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BD5F1B" w:rsidRDefault="00BD5F1B" w:rsidP="00BD5F1B">
      <w:pPr>
        <w:widowControl w:val="0"/>
        <w:numPr>
          <w:ilvl w:val="0"/>
          <w:numId w:val="12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left="0" w:right="-1" w:firstLine="567"/>
        <w:rPr>
          <w:rFonts w:ascii="Times New Roman" w:hAnsi="Times New Roman"/>
          <w:sz w:val="24"/>
          <w:szCs w:val="24"/>
        </w:rPr>
      </w:pPr>
      <w:r>
        <w:rPr>
          <w:rStyle w:val="CharAttribute526"/>
          <w:rFonts w:eastAsia="№Е"/>
          <w:sz w:val="24"/>
          <w:szCs w:val="24"/>
        </w:rPr>
        <w:t xml:space="preserve">совместная с детьми разработка, создание и популяризация особой школьной символики (флаг, эмблема, галстук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>
        <w:rPr>
          <w:rFonts w:ascii="Times New Roman" w:hAnsi="Times New Roman"/>
          <w:sz w:val="24"/>
          <w:szCs w:val="24"/>
        </w:rPr>
        <w:t>–</w:t>
      </w:r>
      <w:r>
        <w:rPr>
          <w:rStyle w:val="CharAttribute526"/>
          <w:rFonts w:eastAsia="№Е"/>
          <w:sz w:val="24"/>
          <w:szCs w:val="24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BD5F1B" w:rsidRDefault="00BD5F1B" w:rsidP="00BD5F1B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акцентирование внимания школьников посредством элементов предметно-эстетической среды </w:t>
      </w:r>
      <w:r>
        <w:rPr>
          <w:rFonts w:ascii="Times New Roman" w:hAnsi="Times New Roman"/>
          <w:sz w:val="24"/>
          <w:szCs w:val="24"/>
        </w:rPr>
        <w:lastRenderedPageBreak/>
        <w:t>(стенды, плакаты) на важных для воспитания ценностях школы, ее традициях, правилах.</w:t>
      </w:r>
    </w:p>
    <w:p w:rsidR="00BD5F1B" w:rsidRDefault="00BD5F1B" w:rsidP="00BD5F1B">
      <w:pPr>
        <w:tabs>
          <w:tab w:val="left" w:pos="851"/>
        </w:tabs>
        <w:jc w:val="center"/>
        <w:rPr>
          <w:rFonts w:ascii="Times New Roman" w:hAnsi="Times New Roman"/>
          <w:b/>
          <w:color w:val="000000"/>
          <w:w w:val="1"/>
          <w:sz w:val="24"/>
          <w:szCs w:val="24"/>
        </w:rPr>
      </w:pPr>
    </w:p>
    <w:p w:rsidR="00BD5F1B" w:rsidRDefault="00BD5F1B" w:rsidP="00BD5F1B">
      <w:pPr>
        <w:tabs>
          <w:tab w:val="left" w:pos="851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w w:val="1"/>
          <w:sz w:val="24"/>
          <w:szCs w:val="24"/>
        </w:rPr>
        <w:t xml:space="preserve">3.11. Модуль </w:t>
      </w:r>
      <w:r>
        <w:rPr>
          <w:rFonts w:ascii="Times New Roman" w:hAnsi="Times New Roman"/>
          <w:b/>
          <w:sz w:val="24"/>
          <w:szCs w:val="24"/>
        </w:rPr>
        <w:t>«Работа с родителями»</w:t>
      </w:r>
    </w:p>
    <w:p w:rsidR="00BD5F1B" w:rsidRDefault="00BD5F1B" w:rsidP="00BD5F1B">
      <w:pPr>
        <w:tabs>
          <w:tab w:val="left" w:pos="851"/>
        </w:tabs>
        <w:ind w:firstLine="567"/>
        <w:rPr>
          <w:rStyle w:val="CharAttribute502"/>
          <w:rFonts w:eastAsia="№Е"/>
          <w:i w:val="0"/>
        </w:rPr>
      </w:pPr>
      <w:r>
        <w:rPr>
          <w:rFonts w:ascii="Times New Roman" w:hAnsi="Times New Roman"/>
          <w:sz w:val="24"/>
          <w:szCs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>
        <w:rPr>
          <w:rStyle w:val="CharAttribute502"/>
          <w:rFonts w:eastAsia="№Е"/>
        </w:rPr>
        <w:t xml:space="preserve"> </w:t>
      </w:r>
    </w:p>
    <w:p w:rsidR="00BD5F1B" w:rsidRDefault="00BD5F1B" w:rsidP="00BD5F1B">
      <w:pPr>
        <w:pStyle w:val="ParaAttribute38"/>
        <w:ind w:right="0" w:firstLine="567"/>
        <w:jc w:val="left"/>
        <w:rPr>
          <w:rStyle w:val="CharAttribute502"/>
          <w:rFonts w:eastAsia="№Е"/>
          <w:b/>
        </w:rPr>
      </w:pPr>
      <w:r>
        <w:rPr>
          <w:rStyle w:val="CharAttribute502"/>
          <w:rFonts w:eastAsia="№Е"/>
          <w:b/>
        </w:rPr>
        <w:t xml:space="preserve">На групповом уровне: 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Общешкольный  родительский комитет, участвующий в управлении школой и решении вопросов воспитания и социализации их детей;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взаимодействие с родителями посредством школьного сайта: размещается  информация, предусматривающая ознакомление родителей, школьные новости </w:t>
      </w:r>
    </w:p>
    <w:p w:rsidR="00BD5F1B" w:rsidRDefault="00BD5F1B" w:rsidP="00BD5F1B">
      <w:pPr>
        <w:pStyle w:val="aff0"/>
        <w:shd w:val="clear" w:color="auto" w:fill="FFFFFF"/>
        <w:tabs>
          <w:tab w:val="left" w:pos="993"/>
          <w:tab w:val="left" w:pos="1310"/>
        </w:tabs>
        <w:ind w:left="567" w:right="-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На индивидуальном уровне: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обращение к специалистам по запросу родителей для решения острых конфликтных ситуаций;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помощь со стороны родителей в подготовке и проведении общешкольных и </w:t>
      </w:r>
      <w:proofErr w:type="spellStart"/>
      <w:r>
        <w:rPr>
          <w:rFonts w:ascii="Times New Roman" w:hAnsi="Times New Roman"/>
          <w:sz w:val="24"/>
          <w:szCs w:val="24"/>
        </w:rPr>
        <w:t>внутриклассных</w:t>
      </w:r>
      <w:proofErr w:type="spellEnd"/>
      <w:r>
        <w:rPr>
          <w:rFonts w:ascii="Times New Roman" w:hAnsi="Times New Roman"/>
          <w:sz w:val="24"/>
          <w:szCs w:val="24"/>
        </w:rPr>
        <w:t xml:space="preserve"> мероприятий воспитательной направленности;</w:t>
      </w:r>
    </w:p>
    <w:p w:rsidR="00BD5F1B" w:rsidRDefault="00BD5F1B" w:rsidP="00BD5F1B">
      <w:pPr>
        <w:pStyle w:val="aff0"/>
        <w:numPr>
          <w:ilvl w:val="0"/>
          <w:numId w:val="4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индивидуальное консультирование c целью координации воспитательных усилий педагогов и родителей.</w:t>
      </w:r>
    </w:p>
    <w:p w:rsidR="00BD5F1B" w:rsidRDefault="00BD5F1B" w:rsidP="00BD5F1B">
      <w:pPr>
        <w:pStyle w:val="aff0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 w:hAnsi="Times New Roman"/>
          <w:b/>
          <w:iCs/>
          <w:color w:val="000000"/>
          <w:w w:val="1"/>
          <w:sz w:val="24"/>
          <w:szCs w:val="24"/>
        </w:rPr>
      </w:pPr>
    </w:p>
    <w:p w:rsidR="00BD5F1B" w:rsidRDefault="00BD5F1B" w:rsidP="00BD5F1B">
      <w:pPr>
        <w:pStyle w:val="aff0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 w:hAnsi="Times New Roman"/>
          <w:b/>
          <w:iCs/>
          <w:color w:val="000000"/>
          <w:w w:val="1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w w:val="1"/>
          <w:sz w:val="24"/>
          <w:szCs w:val="24"/>
        </w:rPr>
        <w:t>4. ОСНОВНЫЕ НАПРАВЛЕНИЯ САМОАНАЛИЗА ВОСПИТАТЕЛЬНОЙ РАБОТЫ</w:t>
      </w:r>
    </w:p>
    <w:p w:rsidR="00BD5F1B" w:rsidRDefault="00BD5F1B" w:rsidP="00BD5F1B">
      <w:pPr>
        <w:pStyle w:val="aff0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 w:hAnsi="Times New Roman"/>
          <w:b/>
          <w:iCs/>
          <w:color w:val="000000"/>
          <w:w w:val="1"/>
          <w:sz w:val="24"/>
          <w:szCs w:val="24"/>
        </w:rPr>
      </w:pP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Самоанализ осуществляется ежегодно силами самой школы. 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>
        <w:rPr>
          <w:rFonts w:ascii="Times New Roman" w:hAnsi="Times New Roman"/>
          <w:sz w:val="24"/>
          <w:szCs w:val="24"/>
        </w:rPr>
        <w:t>отношение</w:t>
      </w:r>
      <w:proofErr w:type="gramEnd"/>
      <w:r>
        <w:rPr>
          <w:rFonts w:ascii="Times New Roman" w:hAnsi="Times New Roman"/>
          <w:sz w:val="24"/>
          <w:szCs w:val="24"/>
        </w:rPr>
        <w:t xml:space="preserve"> как к воспитанникам, так и к педагогам, реализующим воспитательный процесс; 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</w:t>
      </w:r>
      <w:r>
        <w:rPr>
          <w:rFonts w:ascii="Times New Roman" w:hAnsi="Times New Roman"/>
          <w:sz w:val="24"/>
          <w:szCs w:val="24"/>
        </w:rPr>
        <w:lastRenderedPageBreak/>
        <w:t>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Основными направлениями анализа организуемого в школе воспитательного процесса: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1. Результаты воспитания, социализации и саморазвития школьников. 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Осуществляется анализ классными руководителями совместно со старшей вожатой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</w:t>
      </w:r>
      <w:proofErr w:type="gramStart"/>
      <w:r>
        <w:rPr>
          <w:rFonts w:ascii="Times New Roman" w:hAnsi="Times New Roman"/>
          <w:iCs/>
          <w:sz w:val="24"/>
          <w:szCs w:val="24"/>
        </w:rPr>
        <w:t>проблемы</w:t>
      </w:r>
      <w:proofErr w:type="gramEnd"/>
      <w:r>
        <w:rPr>
          <w:rFonts w:ascii="Times New Roman" w:hAnsi="Times New Roman"/>
          <w:iCs/>
          <w:sz w:val="24"/>
          <w:szCs w:val="24"/>
        </w:rPr>
        <w:t xml:space="preserve"> решить не удалось и почему; </w:t>
      </w:r>
      <w:proofErr w:type="gramStart"/>
      <w:r>
        <w:rPr>
          <w:rFonts w:ascii="Times New Roman" w:hAnsi="Times New Roman"/>
          <w:iCs/>
          <w:sz w:val="24"/>
          <w:szCs w:val="24"/>
        </w:rPr>
        <w:t>какие</w:t>
      </w:r>
      <w:proofErr w:type="gramEnd"/>
      <w:r>
        <w:rPr>
          <w:rFonts w:ascii="Times New Roman" w:hAnsi="Times New Roman"/>
          <w:iCs/>
          <w:sz w:val="24"/>
          <w:szCs w:val="24"/>
        </w:rPr>
        <w:t xml:space="preserve"> новые проблемы появились, над чем далее предстоит работать педагогическому коллективу.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2. Состояние организуемой в школе совместной деятельности детей и взрослых.</w:t>
      </w:r>
    </w:p>
    <w:p w:rsidR="00BD5F1B" w:rsidRDefault="00BD5F1B" w:rsidP="00BD5F1B">
      <w:pPr>
        <w:adjustRightInd w:val="0"/>
        <w:ind w:firstLine="567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Критерием, на основе которого осуществляется данный анализ, является наличие в школе </w:t>
      </w:r>
      <w:r>
        <w:rPr>
          <w:rFonts w:ascii="Times New Roman" w:hAnsi="Times New Roman"/>
          <w:iCs/>
          <w:color w:val="000000"/>
          <w:sz w:val="24"/>
          <w:szCs w:val="24"/>
        </w:rPr>
        <w:t>интересной, событийно насыщенной и личностно развивающей</w:t>
      </w:r>
      <w:r>
        <w:rPr>
          <w:rFonts w:ascii="Times New Roman" w:hAnsi="Times New Roman"/>
          <w:iCs/>
          <w:sz w:val="24"/>
          <w:szCs w:val="24"/>
        </w:rPr>
        <w:t xml:space="preserve"> совместной деятельности детей и взрослых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Способами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Внимание при этом уделяется  вопросам, связанным </w:t>
      </w:r>
      <w:proofErr w:type="gramStart"/>
      <w:r>
        <w:rPr>
          <w:rFonts w:ascii="Times New Roman" w:hAnsi="Times New Roman"/>
          <w:iCs/>
          <w:sz w:val="24"/>
          <w:szCs w:val="24"/>
        </w:rPr>
        <w:t>с</w:t>
      </w:r>
      <w:proofErr w:type="gramEnd"/>
      <w:r>
        <w:rPr>
          <w:rFonts w:ascii="Times New Roman" w:hAnsi="Times New Roman"/>
          <w:iCs/>
          <w:sz w:val="24"/>
          <w:szCs w:val="24"/>
        </w:rPr>
        <w:t xml:space="preserve"> 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качеством проводимых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color w:val="000000"/>
          <w:w w:val="1"/>
          <w:sz w:val="24"/>
          <w:szCs w:val="24"/>
        </w:rPr>
        <w:t xml:space="preserve">бщешкольных ключевых </w:t>
      </w:r>
      <w:r>
        <w:rPr>
          <w:rFonts w:ascii="Times New Roman" w:hAnsi="Times New Roman"/>
          <w:sz w:val="24"/>
          <w:szCs w:val="24"/>
        </w:rPr>
        <w:t>дел;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качеством совместной деятельности классных руководителей и их классов;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качеством организуемой в школе</w:t>
      </w:r>
      <w:r>
        <w:rPr>
          <w:rFonts w:ascii="Times New Roman" w:hAnsi="Times New Roman"/>
          <w:sz w:val="24"/>
          <w:szCs w:val="24"/>
        </w:rPr>
        <w:t xml:space="preserve"> внеурочной деятельности;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качеством реализации личностно развивающего потенциала школьных уроков;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 xml:space="preserve">- качеством существующего в школе </w:t>
      </w:r>
      <w:r>
        <w:rPr>
          <w:rFonts w:ascii="Times New Roman" w:hAnsi="Times New Roman"/>
          <w:sz w:val="24"/>
          <w:szCs w:val="24"/>
        </w:rPr>
        <w:t>ученического самоуправления;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качеством</w:t>
      </w:r>
      <w:r>
        <w:rPr>
          <w:rFonts w:ascii="Times New Roman" w:hAnsi="Times New Roman"/>
          <w:sz w:val="24"/>
          <w:szCs w:val="24"/>
        </w:rPr>
        <w:t xml:space="preserve"> функционирующих на базе школы д</w:t>
      </w:r>
      <w:r>
        <w:rPr>
          <w:rFonts w:ascii="Times New Roman" w:hAnsi="Times New Roman"/>
          <w:color w:val="000000"/>
          <w:w w:val="1"/>
          <w:sz w:val="24"/>
          <w:szCs w:val="24"/>
        </w:rPr>
        <w:t>етских общественных объединений;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качеством</w:t>
      </w:r>
      <w:r>
        <w:rPr>
          <w:rFonts w:ascii="Times New Roman" w:hAnsi="Times New Roman"/>
          <w:color w:val="000000"/>
          <w:w w:val="1"/>
          <w:sz w:val="24"/>
          <w:szCs w:val="24"/>
        </w:rPr>
        <w:t xml:space="preserve"> проводимых в школе экскурсий, походов; 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качеством</w:t>
      </w:r>
      <w:r>
        <w:rPr>
          <w:rStyle w:val="CharAttribute484"/>
          <w:rFonts w:eastAsia="№Е"/>
          <w:sz w:val="24"/>
          <w:szCs w:val="24"/>
        </w:rPr>
        <w:t xml:space="preserve"> </w:t>
      </w:r>
      <w:proofErr w:type="spellStart"/>
      <w:r>
        <w:rPr>
          <w:rStyle w:val="CharAttribute484"/>
          <w:rFonts w:eastAsia="№Е"/>
          <w:sz w:val="24"/>
          <w:szCs w:val="24"/>
        </w:rPr>
        <w:t>профориентационной</w:t>
      </w:r>
      <w:proofErr w:type="spellEnd"/>
      <w:r>
        <w:rPr>
          <w:rStyle w:val="CharAttribute484"/>
          <w:rFonts w:eastAsia="№Е"/>
          <w:sz w:val="24"/>
          <w:szCs w:val="24"/>
        </w:rPr>
        <w:t xml:space="preserve"> работы школы;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качеством</w:t>
      </w:r>
      <w:r>
        <w:rPr>
          <w:rStyle w:val="CharAttribute484"/>
          <w:rFonts w:eastAsia="№Е"/>
          <w:sz w:val="24"/>
          <w:szCs w:val="24"/>
        </w:rPr>
        <w:t xml:space="preserve"> работы </w:t>
      </w:r>
      <w:proofErr w:type="gramStart"/>
      <w:r>
        <w:rPr>
          <w:rStyle w:val="CharAttribute484"/>
          <w:rFonts w:eastAsia="№Е"/>
          <w:sz w:val="24"/>
          <w:szCs w:val="24"/>
        </w:rPr>
        <w:t>школьных</w:t>
      </w:r>
      <w:proofErr w:type="gramEnd"/>
      <w:r>
        <w:rPr>
          <w:rStyle w:val="CharAttribute484"/>
          <w:rFonts w:eastAsia="№Е"/>
          <w:sz w:val="24"/>
          <w:szCs w:val="24"/>
        </w:rPr>
        <w:t xml:space="preserve"> медиа;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качеством</w:t>
      </w:r>
      <w:r>
        <w:rPr>
          <w:rFonts w:ascii="Times New Roman" w:hAnsi="Times New Roman"/>
          <w:color w:val="000000"/>
          <w:w w:val="1"/>
          <w:sz w:val="24"/>
          <w:szCs w:val="24"/>
        </w:rPr>
        <w:t xml:space="preserve"> организации предметно-эстетической среды школы;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 качеством взаимодействия школы и семей школьников.</w:t>
      </w:r>
    </w:p>
    <w:p w:rsidR="00BD5F1B" w:rsidRDefault="00BD5F1B" w:rsidP="00BD5F1B">
      <w:pPr>
        <w:adjustRightInd w:val="0"/>
        <w:ind w:right="-1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Итогом самоанализа </w:t>
      </w:r>
      <w:r>
        <w:rPr>
          <w:rFonts w:ascii="Times New Roman" w:hAnsi="Times New Roman"/>
          <w:sz w:val="24"/>
          <w:szCs w:val="24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BD5F1B" w:rsidRDefault="00BD5F1B" w:rsidP="00BD5F1B">
      <w:pPr>
        <w:pStyle w:val="1"/>
        <w:numPr>
          <w:ilvl w:val="0"/>
          <w:numId w:val="14"/>
        </w:numPr>
        <w:tabs>
          <w:tab w:val="left" w:pos="4051"/>
        </w:tabs>
        <w:suppressAutoHyphens/>
        <w:spacing w:before="65" w:beforeAutospacing="0" w:after="0" w:afterAutospacing="0"/>
        <w:ind w:left="4050" w:hanging="241"/>
        <w:jc w:val="both"/>
        <w:rPr>
          <w:sz w:val="24"/>
          <w:szCs w:val="24"/>
        </w:rPr>
      </w:pPr>
      <w:r>
        <w:rPr>
          <w:sz w:val="24"/>
          <w:szCs w:val="24"/>
        </w:rPr>
        <w:t>5 Ожидаемые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результаты.</w:t>
      </w:r>
    </w:p>
    <w:p w:rsidR="00BD5F1B" w:rsidRDefault="00BD5F1B" w:rsidP="00BD5F1B">
      <w:pPr>
        <w:pStyle w:val="13"/>
        <w:numPr>
          <w:ilvl w:val="0"/>
          <w:numId w:val="15"/>
        </w:numPr>
        <w:tabs>
          <w:tab w:val="clear" w:pos="0"/>
          <w:tab w:val="num" w:pos="720"/>
          <w:tab w:val="left" w:pos="880"/>
        </w:tabs>
        <w:suppressAutoHyphens/>
        <w:spacing w:before="133"/>
        <w:ind w:left="879" w:right="487"/>
        <w:rPr>
          <w:lang w:val="ru-RU"/>
        </w:rPr>
      </w:pPr>
      <w:r>
        <w:rPr>
          <w:lang w:val="ru-RU"/>
        </w:rPr>
        <w:t>Создание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системы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гражданско-патриотического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нравственно-правового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воспитания</w:t>
      </w:r>
      <w:r>
        <w:rPr>
          <w:spacing w:val="1"/>
          <w:lang w:val="ru-RU"/>
        </w:rPr>
        <w:t xml:space="preserve"> </w:t>
      </w:r>
      <w:proofErr w:type="gramStart"/>
      <w:r>
        <w:rPr>
          <w:lang w:val="ru-RU"/>
        </w:rPr>
        <w:t>обучающихся</w:t>
      </w:r>
      <w:proofErr w:type="gramEnd"/>
      <w:r>
        <w:rPr>
          <w:lang w:val="ru-RU"/>
        </w:rPr>
        <w:t>, способствующей воспитанию человека и гражданина, ответственного за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свою судьбу и судьбу своего отечества. Снижение числа подростков, состоящих на учете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правонарушения, склонных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вредным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привычкам.</w:t>
      </w:r>
    </w:p>
    <w:p w:rsidR="00BD5F1B" w:rsidRDefault="00BD5F1B" w:rsidP="00BD5F1B">
      <w:pPr>
        <w:pStyle w:val="13"/>
        <w:numPr>
          <w:ilvl w:val="0"/>
          <w:numId w:val="15"/>
        </w:numPr>
        <w:tabs>
          <w:tab w:val="clear" w:pos="0"/>
          <w:tab w:val="num" w:pos="720"/>
          <w:tab w:val="left" w:pos="880"/>
        </w:tabs>
        <w:suppressAutoHyphens/>
        <w:ind w:left="879" w:right="495"/>
        <w:rPr>
          <w:lang w:val="ru-RU"/>
        </w:rPr>
      </w:pPr>
      <w:r>
        <w:rPr>
          <w:lang w:val="ru-RU"/>
        </w:rPr>
        <w:t>Развитое чувство восприятия прекрасного. Умение найти своё место в творчестве каждого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ребенка. Массовое участие в культурном досуге. Повышение количества обучающихся,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занимающихся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кружках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спортивных</w:t>
      </w:r>
      <w:r>
        <w:rPr>
          <w:spacing w:val="2"/>
          <w:lang w:val="ru-RU"/>
        </w:rPr>
        <w:t xml:space="preserve"> </w:t>
      </w:r>
      <w:r>
        <w:rPr>
          <w:lang w:val="ru-RU"/>
        </w:rPr>
        <w:t>секциях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школы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4"/>
          <w:lang w:val="ru-RU"/>
        </w:rPr>
        <w:t xml:space="preserve"> </w:t>
      </w:r>
      <w:r>
        <w:rPr>
          <w:lang w:val="ru-RU"/>
        </w:rPr>
        <w:t>города.</w:t>
      </w:r>
    </w:p>
    <w:p w:rsidR="00BD5F1B" w:rsidRDefault="00BD5F1B" w:rsidP="00BD5F1B">
      <w:pPr>
        <w:pStyle w:val="13"/>
        <w:numPr>
          <w:ilvl w:val="0"/>
          <w:numId w:val="15"/>
        </w:numPr>
        <w:tabs>
          <w:tab w:val="clear" w:pos="0"/>
          <w:tab w:val="num" w:pos="720"/>
          <w:tab w:val="left" w:pos="880"/>
        </w:tabs>
        <w:suppressAutoHyphens/>
        <w:ind w:left="879" w:right="495"/>
        <w:rPr>
          <w:lang w:val="ru-RU"/>
        </w:rPr>
      </w:pPr>
      <w:r>
        <w:rPr>
          <w:lang w:val="ru-RU"/>
        </w:rPr>
        <w:t>Развитие потребности занятий физической культуры и спортом, интереса к жизни людей 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природы,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истории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географии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своего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города,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края, государства.</w:t>
      </w:r>
    </w:p>
    <w:p w:rsidR="00BD5F1B" w:rsidRDefault="00BD5F1B" w:rsidP="00BD5F1B">
      <w:pPr>
        <w:pStyle w:val="13"/>
        <w:numPr>
          <w:ilvl w:val="0"/>
          <w:numId w:val="15"/>
        </w:numPr>
        <w:tabs>
          <w:tab w:val="clear" w:pos="0"/>
          <w:tab w:val="num" w:pos="720"/>
          <w:tab w:val="left" w:pos="880"/>
        </w:tabs>
        <w:suppressAutoHyphens/>
        <w:ind w:left="879" w:right="494"/>
        <w:rPr>
          <w:lang w:val="ru-RU"/>
        </w:rPr>
      </w:pPr>
      <w:r>
        <w:rPr>
          <w:lang w:val="ru-RU"/>
        </w:rPr>
        <w:t>Полное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удовлетворение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интересов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потребностей,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обучающихся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дополнительном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образовании.</w:t>
      </w:r>
    </w:p>
    <w:p w:rsidR="00BD5F1B" w:rsidRDefault="00BD5F1B" w:rsidP="00BD5F1B">
      <w:pPr>
        <w:pStyle w:val="13"/>
        <w:numPr>
          <w:ilvl w:val="0"/>
          <w:numId w:val="15"/>
        </w:numPr>
        <w:tabs>
          <w:tab w:val="clear" w:pos="0"/>
          <w:tab w:val="num" w:pos="720"/>
          <w:tab w:val="left" w:pos="880"/>
        </w:tabs>
        <w:suppressAutoHyphens/>
        <w:ind w:left="879" w:right="499"/>
        <w:rPr>
          <w:lang w:val="ru-RU"/>
        </w:rPr>
      </w:pPr>
      <w:r>
        <w:rPr>
          <w:lang w:val="ru-RU"/>
        </w:rPr>
        <w:t>Укрепление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связи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семьи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школы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интересах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развития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ребенка.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Создание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системы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педагогической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подготовки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родителей.</w:t>
      </w:r>
    </w:p>
    <w:p w:rsidR="00BD5F1B" w:rsidRDefault="00BD5F1B" w:rsidP="00BD5F1B">
      <w:pPr>
        <w:pStyle w:val="13"/>
        <w:numPr>
          <w:ilvl w:val="0"/>
          <w:numId w:val="15"/>
        </w:numPr>
        <w:tabs>
          <w:tab w:val="clear" w:pos="0"/>
          <w:tab w:val="num" w:pos="720"/>
          <w:tab w:val="left" w:pos="880"/>
        </w:tabs>
        <w:suppressAutoHyphens/>
        <w:ind w:left="879" w:right="495"/>
        <w:rPr>
          <w:lang w:val="ru-RU"/>
        </w:rPr>
      </w:pPr>
      <w:r>
        <w:rPr>
          <w:lang w:val="ru-RU"/>
        </w:rPr>
        <w:t>Создание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единого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воспитательного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пространства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всеми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заинтересованными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государственными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общественными</w:t>
      </w:r>
      <w:r>
        <w:rPr>
          <w:spacing w:val="3"/>
          <w:lang w:val="ru-RU"/>
        </w:rPr>
        <w:t xml:space="preserve"> </w:t>
      </w:r>
      <w:r>
        <w:rPr>
          <w:lang w:val="ru-RU"/>
        </w:rPr>
        <w:t>учреждениями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организациями.</w:t>
      </w:r>
    </w:p>
    <w:p w:rsidR="00BD5F1B" w:rsidRDefault="00BD5F1B" w:rsidP="00BD5F1B">
      <w:pPr>
        <w:pStyle w:val="13"/>
        <w:numPr>
          <w:ilvl w:val="0"/>
          <w:numId w:val="15"/>
        </w:numPr>
        <w:tabs>
          <w:tab w:val="clear" w:pos="0"/>
          <w:tab w:val="num" w:pos="720"/>
          <w:tab w:val="left" w:pos="880"/>
        </w:tabs>
        <w:suppressAutoHyphens/>
        <w:ind w:left="879" w:right="491"/>
        <w:rPr>
          <w:lang w:val="ru-RU"/>
        </w:rPr>
      </w:pPr>
      <w:r>
        <w:rPr>
          <w:lang w:val="ru-RU"/>
        </w:rPr>
        <w:t>Создание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системы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повышения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профессионального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мастерства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педагогов.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Внедрение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практическую деятельность достижений передовой педагогической науки, инновационной</w:t>
      </w:r>
      <w:r>
        <w:rPr>
          <w:spacing w:val="-5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экспериментальной работы в</w:t>
      </w:r>
      <w:r>
        <w:rPr>
          <w:spacing w:val="-1"/>
          <w:lang w:val="ru-RU"/>
        </w:rPr>
        <w:t xml:space="preserve"> </w:t>
      </w:r>
      <w:r>
        <w:rPr>
          <w:lang w:val="ru-RU"/>
        </w:rPr>
        <w:t>области воспитания.</w:t>
      </w:r>
    </w:p>
    <w:p w:rsidR="00BD5F1B" w:rsidRDefault="00BD5F1B" w:rsidP="00BD5F1B">
      <w:pPr>
        <w:pStyle w:val="13"/>
        <w:numPr>
          <w:ilvl w:val="0"/>
          <w:numId w:val="15"/>
        </w:numPr>
        <w:tabs>
          <w:tab w:val="clear" w:pos="0"/>
          <w:tab w:val="num" w:pos="720"/>
          <w:tab w:val="left" w:pos="880"/>
        </w:tabs>
        <w:suppressAutoHyphens/>
        <w:ind w:left="879" w:hanging="361"/>
        <w:rPr>
          <w:lang w:val="ru-RU"/>
        </w:rPr>
      </w:pPr>
      <w:r>
        <w:rPr>
          <w:lang w:val="ru-RU"/>
        </w:rPr>
        <w:t>Усиление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ориентации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школьников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духовные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ценности,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воспитание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юного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гражданина.</w:t>
      </w:r>
    </w:p>
    <w:p w:rsidR="00BD5F1B" w:rsidRDefault="00BD5F1B" w:rsidP="00BD5F1B">
      <w:pPr>
        <w:pStyle w:val="1"/>
        <w:spacing w:before="76" w:beforeAutospacing="0" w:afterAutospacing="0" w:line="298" w:lineRule="exact"/>
        <w:ind w:left="1080" w:right="828"/>
        <w:jc w:val="center"/>
        <w:rPr>
          <w:sz w:val="24"/>
          <w:szCs w:val="24"/>
        </w:rPr>
      </w:pPr>
      <w:r>
        <w:rPr>
          <w:caps/>
          <w:sz w:val="24"/>
          <w:szCs w:val="24"/>
        </w:rPr>
        <w:t>4.Календарный план</w:t>
      </w:r>
      <w:r>
        <w:rPr>
          <w:sz w:val="24"/>
          <w:szCs w:val="24"/>
        </w:rPr>
        <w:t xml:space="preserve"> ВОСПИТАТЕЛЬНОЙ РАБОТЫ </w:t>
      </w:r>
    </w:p>
    <w:p w:rsidR="00BD5F1B" w:rsidRDefault="00BD5F1B" w:rsidP="00BD5F1B">
      <w:pPr>
        <w:spacing w:line="298" w:lineRule="exact"/>
        <w:ind w:left="1840" w:right="82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начальное общее образование</w:t>
      </w:r>
    </w:p>
    <w:p w:rsidR="00BD5F1B" w:rsidRDefault="00BD5F1B" w:rsidP="00BD5F1B">
      <w:pPr>
        <w:spacing w:line="298" w:lineRule="exact"/>
        <w:ind w:left="1840" w:right="82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2021-2022 учебный год</w:t>
      </w:r>
    </w:p>
    <w:p w:rsidR="00BD5F1B" w:rsidRDefault="00BD5F1B" w:rsidP="00BD5F1B">
      <w:pPr>
        <w:spacing w:line="298" w:lineRule="exact"/>
        <w:ind w:left="1840" w:right="822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3819"/>
        <w:gridCol w:w="1087"/>
        <w:gridCol w:w="2976"/>
      </w:tblGrid>
      <w:tr w:rsidR="00BD5F1B" w:rsidTr="00BD5F1B">
        <w:trPr>
          <w:trHeight w:val="299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8" w:line="271" w:lineRule="exact"/>
              <w:ind w:left="55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5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17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55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BD5F1B" w:rsidTr="00BD5F1B">
        <w:trPr>
          <w:trHeight w:val="276"/>
        </w:trPr>
        <w:tc>
          <w:tcPr>
            <w:tcW w:w="104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:rsidR="00BD5F1B" w:rsidRDefault="00BD5F1B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СЕНТЯБРЬ</w:t>
            </w:r>
          </w:p>
        </w:tc>
      </w:tr>
      <w:tr w:rsidR="00BD5F1B" w:rsidTr="00BD5F1B">
        <w:trPr>
          <w:trHeight w:val="313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203"/>
              <w:ind w:left="107" w:right="603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- патриотическое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знаний. Урок Мира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вожатая</w:t>
            </w:r>
          </w:p>
        </w:tc>
      </w:tr>
      <w:tr w:rsidR="00BD5F1B" w:rsidTr="00BD5F1B">
        <w:trPr>
          <w:trHeight w:val="897"/>
        </w:trPr>
        <w:tc>
          <w:tcPr>
            <w:tcW w:w="10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2-5.09.2021. День солидарности в борьбе с терроризмом - классные часы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вожатая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75"/>
              <w:ind w:left="107" w:right="892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Досуговая </w:t>
            </w:r>
            <w:r>
              <w:rPr>
                <w:b/>
                <w:i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Линейка «Здравствуй, школа!».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вожатая</w:t>
            </w:r>
          </w:p>
        </w:tc>
      </w:tr>
      <w:tr w:rsidR="00BD5F1B" w:rsidTr="00BD5F1B">
        <w:trPr>
          <w:trHeight w:val="897"/>
        </w:trPr>
        <w:tc>
          <w:tcPr>
            <w:tcW w:w="10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758"/>
                <w:tab w:val="left" w:pos="3576"/>
              </w:tabs>
              <w:spacing w:line="29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ab/>
              <w:t>мероприятий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</w:p>
          <w:p w:rsidR="00BD5F1B" w:rsidRDefault="00BD5F1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«Дню   пожилого   человека» и</w:t>
            </w:r>
          </w:p>
          <w:p w:rsidR="00BD5F1B" w:rsidRDefault="00BD5F1B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«Дню учителя»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04"/>
                <w:tab w:val="left" w:pos="1463"/>
                <w:tab w:val="left" w:pos="2389"/>
              </w:tabs>
              <w:spacing w:before="143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вожатая.</w:t>
            </w:r>
          </w:p>
        </w:tc>
      </w:tr>
      <w:tr w:rsidR="00BD5F1B" w:rsidTr="00BD5F1B">
        <w:trPr>
          <w:trHeight w:val="599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Интеллектуально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Сбор данных </w:t>
            </w:r>
            <w:proofErr w:type="gramStart"/>
            <w:r>
              <w:rPr>
                <w:sz w:val="24"/>
                <w:szCs w:val="24"/>
              </w:rPr>
              <w:t>об</w:t>
            </w:r>
            <w:proofErr w:type="gramEnd"/>
            <w:r>
              <w:rPr>
                <w:sz w:val="24"/>
                <w:szCs w:val="24"/>
              </w:rPr>
              <w:t xml:space="preserve"> одаренных обучающихся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894"/>
        </w:trPr>
        <w:tc>
          <w:tcPr>
            <w:tcW w:w="10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48"/>
                <w:tab w:val="left" w:pos="1640"/>
                <w:tab w:val="left" w:pos="1914"/>
                <w:tab w:val="left" w:pos="2976"/>
              </w:tabs>
              <w:ind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</w:t>
            </w:r>
            <w:r>
              <w:rPr>
                <w:sz w:val="24"/>
                <w:szCs w:val="24"/>
              </w:rPr>
              <w:tab/>
              <w:t>участия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pacing w:val="-3"/>
                <w:sz w:val="24"/>
                <w:szCs w:val="24"/>
              </w:rPr>
              <w:t>обуча</w:t>
            </w:r>
            <w:r>
              <w:rPr>
                <w:sz w:val="24"/>
                <w:szCs w:val="24"/>
              </w:rPr>
              <w:t>ющихся</w:t>
            </w:r>
            <w:proofErr w:type="gramEnd"/>
            <w:r>
              <w:rPr>
                <w:sz w:val="24"/>
                <w:szCs w:val="24"/>
              </w:rPr>
              <w:tab/>
              <w:t>в</w:t>
            </w:r>
            <w:r>
              <w:rPr>
                <w:sz w:val="24"/>
                <w:szCs w:val="24"/>
              </w:rPr>
              <w:tab/>
              <w:t>интеллектуальных</w:t>
            </w:r>
          </w:p>
          <w:p w:rsidR="00BD5F1B" w:rsidRDefault="00BD5F1B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конкурсах</w:t>
            </w:r>
            <w:proofErr w:type="gramEnd"/>
            <w:r>
              <w:rPr>
                <w:sz w:val="24"/>
                <w:szCs w:val="24"/>
              </w:rPr>
              <w:t xml:space="preserve"> и олимпиадах.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BD5F1B" w:rsidTr="00BD5F1B">
        <w:trPr>
          <w:trHeight w:val="1197"/>
        </w:trPr>
        <w:tc>
          <w:tcPr>
            <w:tcW w:w="10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08.09.2021.Международный</w:t>
            </w:r>
          </w:p>
          <w:p w:rsidR="00BD5F1B" w:rsidRDefault="00BD5F1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распространения грамотности. Классные мероприятия по теме.</w:t>
            </w:r>
          </w:p>
          <w:p w:rsidR="00BD5F1B" w:rsidRDefault="00BD5F1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Посвящение в первоклассники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1197"/>
        </w:trPr>
        <w:tc>
          <w:tcPr>
            <w:tcW w:w="10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урок истории «Преобразования Петра Великого»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</w:t>
            </w:r>
          </w:p>
        </w:tc>
      </w:tr>
      <w:tr w:rsidR="00BD5F1B" w:rsidTr="00BD5F1B">
        <w:trPr>
          <w:trHeight w:val="1194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 w:right="7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Трудовое, </w:t>
            </w:r>
            <w:proofErr w:type="spellStart"/>
            <w:r>
              <w:rPr>
                <w:b/>
                <w:i/>
                <w:sz w:val="24"/>
                <w:szCs w:val="24"/>
              </w:rPr>
              <w:t>профориентационное</w:t>
            </w:r>
            <w:proofErr w:type="spellEnd"/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Операция «Класс - мой дом и мне комфортно в нем» (благоустройство и озеленение классных комнат)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>..</w:t>
            </w:r>
            <w:proofErr w:type="gramEnd"/>
          </w:p>
        </w:tc>
      </w:tr>
      <w:tr w:rsidR="00BD5F1B" w:rsidTr="00BD5F1B">
        <w:trPr>
          <w:trHeight w:val="599"/>
        </w:trPr>
        <w:tc>
          <w:tcPr>
            <w:tcW w:w="10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909"/>
                <w:tab w:val="left" w:pos="3433"/>
              </w:tabs>
              <w:spacing w:line="29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ab/>
              <w:t>дежурства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</w:p>
          <w:p w:rsidR="00BD5F1B" w:rsidRDefault="00BD5F1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классу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1194"/>
        </w:trPr>
        <w:tc>
          <w:tcPr>
            <w:tcW w:w="10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4"/>
                <w:szCs w:val="24"/>
              </w:rPr>
              <w:t>Проектория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Семейное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классные собрания по плану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</w:t>
            </w:r>
          </w:p>
        </w:tc>
      </w:tr>
      <w:tr w:rsidR="00BD5F1B" w:rsidTr="00BD5F1B">
        <w:trPr>
          <w:trHeight w:val="597"/>
        </w:trPr>
        <w:tc>
          <w:tcPr>
            <w:tcW w:w="10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204"/>
              </w:tabs>
              <w:spacing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</w:t>
            </w:r>
            <w:r>
              <w:rPr>
                <w:sz w:val="24"/>
                <w:szCs w:val="24"/>
              </w:rPr>
              <w:tab/>
              <w:t>родительское</w:t>
            </w:r>
          </w:p>
          <w:p w:rsidR="00BD5F1B" w:rsidRDefault="00BD5F1B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собрание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Директор, </w:t>
            </w:r>
          </w:p>
          <w:p w:rsidR="00BD5F1B" w:rsidRDefault="00BD5F1B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</w:p>
        </w:tc>
      </w:tr>
      <w:tr w:rsidR="00BD5F1B" w:rsidTr="00BD5F1B">
        <w:trPr>
          <w:trHeight w:val="599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Выборы органов самоуправления в классах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</w:p>
        </w:tc>
      </w:tr>
      <w:tr w:rsidR="00BD5F1B" w:rsidTr="00BD5F1B">
        <w:trPr>
          <w:trHeight w:val="299"/>
        </w:trPr>
        <w:tc>
          <w:tcPr>
            <w:tcW w:w="10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собрания «</w:t>
            </w:r>
            <w:proofErr w:type="spellStart"/>
            <w:r>
              <w:rPr>
                <w:sz w:val="24"/>
                <w:szCs w:val="24"/>
              </w:rPr>
              <w:t>Планиро</w:t>
            </w:r>
            <w:proofErr w:type="spellEnd"/>
            <w:r>
              <w:rPr>
                <w:sz w:val="24"/>
                <w:szCs w:val="24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BD5F1B" w:rsidRDefault="00BD5F1B" w:rsidP="00BD5F1B">
      <w:pPr>
        <w:spacing w:after="0"/>
        <w:rPr>
          <w:rFonts w:ascii="Times New Roman" w:hAnsi="Times New Roman"/>
          <w:sz w:val="24"/>
          <w:szCs w:val="24"/>
        </w:rPr>
        <w:sectPr w:rsidR="00BD5F1B">
          <w:pgSz w:w="11910" w:h="16840"/>
          <w:pgMar w:top="860" w:right="760" w:bottom="880" w:left="440" w:header="0" w:footer="617" w:gutter="0"/>
          <w:cols w:space="720"/>
        </w:sect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0"/>
        <w:gridCol w:w="431"/>
        <w:gridCol w:w="2047"/>
        <w:gridCol w:w="1755"/>
        <w:gridCol w:w="9"/>
        <w:gridCol w:w="8"/>
        <w:gridCol w:w="385"/>
        <w:gridCol w:w="239"/>
        <w:gridCol w:w="464"/>
        <w:gridCol w:w="22"/>
        <w:gridCol w:w="2954"/>
        <w:gridCol w:w="6"/>
      </w:tblGrid>
      <w:tr w:rsidR="00BD5F1B" w:rsidTr="00BD5F1B">
        <w:trPr>
          <w:trHeight w:val="299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5" w:line="274" w:lineRule="exact"/>
              <w:ind w:left="55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5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17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55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7" w:lineRule="exact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вание</w:t>
            </w:r>
            <w:proofErr w:type="spellEnd"/>
            <w:r>
              <w:rPr>
                <w:sz w:val="24"/>
                <w:szCs w:val="24"/>
              </w:rPr>
              <w:t xml:space="preserve"> работы класса на 2021-22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уч. год»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Регистрация в РДШ. Оформление документов.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Рейд по проверке соблюдения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уч-ся единой школьной формы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Ученический Совет</w:t>
            </w:r>
          </w:p>
        </w:tc>
      </w:tr>
      <w:tr w:rsidR="00BD5F1B" w:rsidTr="00BD5F1B">
        <w:trPr>
          <w:trHeight w:val="2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школьных уголков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>.,</w:t>
            </w:r>
            <w:proofErr w:type="gramEnd"/>
          </w:p>
        </w:tc>
      </w:tr>
      <w:tr w:rsidR="00BD5F1B" w:rsidTr="00BD5F1B">
        <w:trPr>
          <w:trHeight w:val="59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330"/>
              </w:tabs>
              <w:spacing w:before="17"/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Спортивно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t>оздоровительное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Регистрация и участие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про-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грамме</w:t>
            </w:r>
            <w:proofErr w:type="gramEnd"/>
            <w:r>
              <w:rPr>
                <w:sz w:val="24"/>
                <w:szCs w:val="24"/>
              </w:rPr>
              <w:t xml:space="preserve"> ВФСК ГТО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рук.,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</w:p>
        </w:tc>
      </w:tr>
      <w:tr w:rsidR="00BD5F1B" w:rsidTr="00BD5F1B">
        <w:trPr>
          <w:trHeight w:val="1495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 w:right="97"/>
              <w:jc w:val="both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Нравственное</w:t>
            </w:r>
            <w:proofErr w:type="gramEnd"/>
            <w:r>
              <w:rPr>
                <w:b/>
                <w:i/>
                <w:sz w:val="24"/>
                <w:szCs w:val="24"/>
              </w:rPr>
              <w:t>, правовое и профилактика асоциального поведения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часы: «Законы школьной жизни. «Правила внутреннего распорядка школы. Внешний вид и дисциплина».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895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2-8.09.2021. Разработка и реализация мероприятий в рамках</w:t>
            </w:r>
          </w:p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недели безопасности.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710"/>
                <w:tab w:val="left" w:pos="1463"/>
                <w:tab w:val="left" w:pos="2389"/>
              </w:tabs>
              <w:spacing w:before="138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</w:t>
            </w:r>
            <w:r>
              <w:rPr>
                <w:sz w:val="24"/>
                <w:szCs w:val="24"/>
              </w:rPr>
              <w:tab/>
              <w:t>рук</w:t>
            </w:r>
            <w:proofErr w:type="gramStart"/>
            <w:r>
              <w:rPr>
                <w:sz w:val="24"/>
                <w:szCs w:val="24"/>
              </w:rPr>
              <w:t>.,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proofErr w:type="gramEnd"/>
            <w:r>
              <w:rPr>
                <w:sz w:val="24"/>
                <w:szCs w:val="24"/>
              </w:rPr>
              <w:t>психолог, уч. ОБЖ</w:t>
            </w:r>
          </w:p>
        </w:tc>
      </w:tr>
      <w:tr w:rsidR="00BD5F1B" w:rsidTr="00BD5F1B">
        <w:trPr>
          <w:trHeight w:val="35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в классах по ПДД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48"/>
              </w:tabs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Корректировка/заполнение</w:t>
            </w:r>
            <w:r>
              <w:rPr>
                <w:sz w:val="24"/>
                <w:szCs w:val="24"/>
              </w:rPr>
              <w:tab/>
              <w:t>социального паспорта классов.</w:t>
            </w:r>
          </w:p>
        </w:tc>
        <w:tc>
          <w:tcPr>
            <w:tcW w:w="108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065"/>
                <w:tab w:val="left" w:pos="2171"/>
              </w:tabs>
              <w:spacing w:before="142"/>
              <w:ind w:righ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рук.</w:t>
            </w:r>
            <w:proofErr w:type="gramStart"/>
            <w:r>
              <w:rPr>
                <w:sz w:val="24"/>
                <w:szCs w:val="24"/>
              </w:rPr>
              <w:t>,п</w:t>
            </w:r>
            <w:proofErr w:type="gramEnd"/>
            <w:r>
              <w:rPr>
                <w:sz w:val="24"/>
                <w:szCs w:val="24"/>
              </w:rPr>
              <w:t>сихолог</w:t>
            </w:r>
            <w:proofErr w:type="spellEnd"/>
          </w:p>
        </w:tc>
      </w:tr>
      <w:tr w:rsidR="00BD5F1B" w:rsidTr="00BD5F1B">
        <w:trPr>
          <w:trHeight w:val="2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Рейд «Внимание! Подросток!»</w:t>
            </w:r>
          </w:p>
        </w:tc>
        <w:tc>
          <w:tcPr>
            <w:tcW w:w="18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8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D5F1B" w:rsidTr="00BD5F1B">
        <w:trPr>
          <w:trHeight w:val="1792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Вовлечение учащихся и учащихся группы риска в работу творческих объединений дополнительного образования, работающих на базе школы и</w:t>
            </w:r>
          </w:p>
          <w:p w:rsidR="00BD5F1B" w:rsidRDefault="00BD5F1B">
            <w:pPr>
              <w:pStyle w:val="TableParagraph"/>
              <w:spacing w:line="28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внеурочную деятельность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рук.,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психолог</w:t>
            </w:r>
          </w:p>
        </w:tc>
      </w:tr>
      <w:tr w:rsidR="00BD5F1B" w:rsidTr="00BD5F1B">
        <w:trPr>
          <w:trHeight w:val="5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83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729"/>
                <w:tab w:val="left" w:pos="2655"/>
              </w:tabs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</w:t>
            </w:r>
            <w:r>
              <w:rPr>
                <w:sz w:val="24"/>
                <w:szCs w:val="24"/>
              </w:rPr>
              <w:tab/>
              <w:t>МО</w:t>
            </w:r>
            <w:r>
              <w:rPr>
                <w:sz w:val="24"/>
                <w:szCs w:val="24"/>
              </w:rPr>
              <w:tab/>
              <w:t>классных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руководителей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2390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 методических рекомендаций по организации работы педагогических работников, осуществляющих классное руководство в общеобразовательных организациях и планирование воспитательной работы</w:t>
            </w:r>
          </w:p>
          <w:p w:rsidR="00BD5F1B" w:rsidRDefault="00BD5F1B">
            <w:pPr>
              <w:pStyle w:val="TableParagraph"/>
              <w:spacing w:line="28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классов на 2021-22 </w:t>
            </w:r>
            <w:proofErr w:type="spellStart"/>
            <w:r>
              <w:rPr>
                <w:sz w:val="24"/>
                <w:szCs w:val="24"/>
              </w:rPr>
              <w:t>уч</w:t>
            </w:r>
            <w:proofErr w:type="gramStart"/>
            <w:r>
              <w:rPr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</w:tr>
      <w:tr w:rsidR="00BD5F1B" w:rsidTr="00BD5F1B">
        <w:trPr>
          <w:trHeight w:val="2643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235"/>
              </w:tabs>
              <w:spacing w:before="191"/>
              <w:ind w:left="107" w:right="99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Контроль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9"/>
                <w:sz w:val="24"/>
                <w:szCs w:val="24"/>
              </w:rPr>
              <w:t>за</w:t>
            </w:r>
            <w:proofErr w:type="gramEnd"/>
            <w:r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890"/>
                <w:tab w:val="left" w:pos="2153"/>
              </w:tabs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  <w:r>
              <w:rPr>
                <w:sz w:val="24"/>
                <w:szCs w:val="24"/>
              </w:rPr>
              <w:tab/>
            </w:r>
            <w:r>
              <w:rPr>
                <w:w w:val="95"/>
                <w:sz w:val="24"/>
                <w:szCs w:val="24"/>
              </w:rPr>
              <w:t xml:space="preserve">комплектования </w:t>
            </w:r>
            <w:r>
              <w:rPr>
                <w:sz w:val="24"/>
                <w:szCs w:val="24"/>
              </w:rPr>
              <w:t xml:space="preserve">творческих объединений </w:t>
            </w:r>
            <w:r>
              <w:rPr>
                <w:spacing w:val="-5"/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>полнительного образования, работающих на базе школы и внеурочной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деятельности, оформление    документации,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</w:p>
          <w:p w:rsidR="00BD5F1B" w:rsidRDefault="00BD5F1B">
            <w:pPr>
              <w:pStyle w:val="TableParagraph"/>
              <w:spacing w:line="289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том  числе  и  учащимися «группы риска»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8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планов воспитатель-</w:t>
            </w:r>
          </w:p>
          <w:p w:rsidR="00BD5F1B" w:rsidRDefault="00BD5F1B">
            <w:pPr>
              <w:pStyle w:val="TableParagraph"/>
              <w:spacing w:before="5"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ной работы у классных руководителей 1-4 классов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Директор,  психолог,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</w:tr>
      <w:tr w:rsidR="00BD5F1B" w:rsidTr="00BD5F1B">
        <w:trPr>
          <w:trHeight w:val="8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реализации мероприятий в рамках Месячника безопасности.</w:t>
            </w:r>
          </w:p>
        </w:tc>
        <w:tc>
          <w:tcPr>
            <w:tcW w:w="108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учитель ОБЖ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467"/>
                <w:tab w:val="left" w:pos="3122"/>
              </w:tabs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</w:t>
            </w:r>
            <w:r>
              <w:rPr>
                <w:sz w:val="24"/>
                <w:szCs w:val="24"/>
              </w:rPr>
              <w:tab/>
              <w:t>соблюдения</w:t>
            </w:r>
            <w:r>
              <w:rPr>
                <w:sz w:val="24"/>
                <w:szCs w:val="24"/>
              </w:rPr>
              <w:tab/>
              <w:t>уч-ся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единой школьной формы</w:t>
            </w:r>
          </w:p>
        </w:tc>
        <w:tc>
          <w:tcPr>
            <w:tcW w:w="18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8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D5F1B" w:rsidTr="00BD5F1B">
        <w:trPr>
          <w:trHeight w:val="275"/>
        </w:trPr>
        <w:tc>
          <w:tcPr>
            <w:tcW w:w="104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:rsidR="00BD5F1B" w:rsidRDefault="00BD5F1B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ОКТЯБРЬ</w:t>
            </w:r>
          </w:p>
        </w:tc>
      </w:tr>
      <w:tr w:rsidR="00BD5F1B" w:rsidTr="00BD5F1B">
        <w:trPr>
          <w:trHeight w:val="2990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часы, встречи, часы общения «Люди пожилые, сердцем молодые», «Мои </w:t>
            </w:r>
            <w:r>
              <w:rPr>
                <w:spacing w:val="-4"/>
                <w:sz w:val="24"/>
                <w:szCs w:val="24"/>
              </w:rPr>
              <w:t>лю</w:t>
            </w:r>
            <w:r>
              <w:rPr>
                <w:sz w:val="24"/>
                <w:szCs w:val="24"/>
              </w:rPr>
              <w:t>бимые   бабушки   и дедушки»,</w:t>
            </w:r>
          </w:p>
          <w:p w:rsidR="00BD5F1B" w:rsidRDefault="00BD5F1B">
            <w:pPr>
              <w:pStyle w:val="TableParagraph"/>
              <w:spacing w:line="29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«Старость     нужно   уважать»,</w:t>
            </w:r>
          </w:p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«Бабушка рядышком с дедушкой», «Ветераны педагогического  труда  » посвященные Международному дню пожилых людей.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вожатая.</w:t>
            </w:r>
          </w:p>
        </w:tc>
      </w:tr>
      <w:tr w:rsidR="00BD5F1B" w:rsidTr="00BD5F1B">
        <w:trPr>
          <w:trHeight w:val="8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30.10.2021. День памяти политических репрессий. Урок Памяти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891"/>
              </w:tabs>
              <w:spacing w:before="138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 xml:space="preserve">истории,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30"/>
              </w:tabs>
              <w:spacing w:before="177"/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Интеллектуально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911"/>
                <w:tab w:val="left" w:pos="2425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ab/>
              <w:t>проведение</w:t>
            </w:r>
          </w:p>
          <w:p w:rsidR="00BD5F1B" w:rsidRDefault="00BD5F1B">
            <w:pPr>
              <w:pStyle w:val="TableParagraph"/>
              <w:spacing w:before="5"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предметной недели по окружающему миру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Уч. </w:t>
            </w:r>
            <w:proofErr w:type="spellStart"/>
            <w:r>
              <w:rPr>
                <w:sz w:val="24"/>
                <w:szCs w:val="24"/>
              </w:rPr>
              <w:t>нач</w:t>
            </w:r>
            <w:proofErr w:type="spellEnd"/>
            <w:r>
              <w:rPr>
                <w:sz w:val="24"/>
                <w:szCs w:val="24"/>
              </w:rPr>
              <w:t xml:space="preserve"> классов</w:t>
            </w:r>
          </w:p>
        </w:tc>
      </w:tr>
      <w:tr w:rsidR="00BD5F1B" w:rsidTr="00BD5F1B">
        <w:trPr>
          <w:trHeight w:val="8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16.10.2021.Участие во </w:t>
            </w:r>
            <w:r>
              <w:rPr>
                <w:spacing w:val="-3"/>
                <w:sz w:val="24"/>
                <w:szCs w:val="24"/>
              </w:rPr>
              <w:t>Всерос</w:t>
            </w:r>
            <w:r>
              <w:rPr>
                <w:sz w:val="24"/>
                <w:szCs w:val="24"/>
              </w:rPr>
              <w:t>сийском уроке «Экология и энергосбережение»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учитель биологии</w:t>
            </w:r>
          </w:p>
        </w:tc>
      </w:tr>
      <w:tr w:rsidR="00BD5F1B" w:rsidTr="00BD5F1B">
        <w:trPr>
          <w:trHeight w:val="894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олимпиадах и конкурсах школьников по предметам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BD5F1B" w:rsidTr="00BD5F1B">
        <w:trPr>
          <w:trHeight w:val="894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открытый урок «Петр 1»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</w:t>
            </w:r>
          </w:p>
        </w:tc>
      </w:tr>
      <w:tr w:rsidR="00BD5F1B" w:rsidTr="00BD5F1B">
        <w:trPr>
          <w:trHeight w:val="5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Трудовое, </w:t>
            </w:r>
          </w:p>
          <w:p w:rsidR="00BD5F1B" w:rsidRDefault="00BD5F1B">
            <w:pPr>
              <w:pStyle w:val="TableParagraph"/>
              <w:spacing w:before="1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профориентационное</w:t>
            </w:r>
            <w:proofErr w:type="spellEnd"/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405"/>
              </w:tabs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Операция</w:t>
            </w:r>
            <w:r>
              <w:rPr>
                <w:sz w:val="24"/>
                <w:szCs w:val="24"/>
              </w:rPr>
              <w:tab/>
              <w:t xml:space="preserve">«Чистый двор </w:t>
            </w:r>
            <w:proofErr w:type="gramStart"/>
            <w:r>
              <w:rPr>
                <w:sz w:val="24"/>
                <w:szCs w:val="24"/>
              </w:rPr>
              <w:t>–ч</w:t>
            </w:r>
            <w:proofErr w:type="gramEnd"/>
            <w:r>
              <w:rPr>
                <w:sz w:val="24"/>
                <w:szCs w:val="24"/>
              </w:rPr>
              <w:t>истая школа!»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Библиотечный урок «Книжки -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ребятишкам!»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496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Библиотекарь,</w:t>
            </w:r>
            <w:r>
              <w:rPr>
                <w:sz w:val="24"/>
                <w:szCs w:val="24"/>
              </w:rPr>
              <w:tab/>
              <w:t>Кл.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рук.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772"/>
                <w:tab w:val="left" w:pos="1669"/>
                <w:tab w:val="left" w:pos="3156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</w:t>
            </w:r>
            <w:r>
              <w:rPr>
                <w:sz w:val="24"/>
                <w:szCs w:val="24"/>
              </w:rPr>
              <w:tab/>
              <w:t>проф.</w:t>
            </w:r>
            <w:r>
              <w:rPr>
                <w:sz w:val="24"/>
                <w:szCs w:val="24"/>
              </w:rPr>
              <w:tab/>
              <w:t>мастерства</w:t>
            </w:r>
            <w:r>
              <w:rPr>
                <w:sz w:val="24"/>
                <w:szCs w:val="24"/>
              </w:rPr>
              <w:tab/>
              <w:t>«Как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устроена библиотека?»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495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Библиотекарь,</w:t>
            </w:r>
            <w:r>
              <w:rPr>
                <w:sz w:val="24"/>
                <w:szCs w:val="24"/>
              </w:rPr>
              <w:tab/>
              <w:t>Кл.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рук.</w:t>
            </w:r>
          </w:p>
        </w:tc>
      </w:tr>
      <w:tr w:rsidR="00BD5F1B" w:rsidTr="00BD5F1B">
        <w:trPr>
          <w:trHeight w:val="8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971"/>
                <w:tab w:val="left" w:pos="1813"/>
                <w:tab w:val="left" w:pos="2480"/>
              </w:tabs>
              <w:ind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26.10.2021.</w:t>
            </w:r>
            <w:r>
              <w:rPr>
                <w:sz w:val="24"/>
                <w:szCs w:val="24"/>
              </w:rPr>
              <w:tab/>
            </w:r>
            <w:r>
              <w:rPr>
                <w:w w:val="95"/>
                <w:sz w:val="24"/>
                <w:szCs w:val="24"/>
              </w:rPr>
              <w:t xml:space="preserve">Международный </w:t>
            </w:r>
            <w:r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ab/>
              <w:t>школьных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>библиотек.</w:t>
            </w:r>
          </w:p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открытых дверей.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456"/>
              </w:tabs>
              <w:spacing w:before="141"/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Библиотекарь,</w:t>
            </w:r>
            <w:r>
              <w:rPr>
                <w:sz w:val="24"/>
                <w:szCs w:val="24"/>
              </w:rPr>
              <w:tab/>
              <w:t xml:space="preserve">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</w:tr>
      <w:tr w:rsidR="00BD5F1B" w:rsidTr="00BD5F1B">
        <w:trPr>
          <w:trHeight w:val="11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48"/>
                <w:tab w:val="left" w:pos="1122"/>
                <w:tab w:val="left" w:pos="2650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онлайн урока на сайте</w:t>
            </w:r>
            <w:r>
              <w:rPr>
                <w:sz w:val="24"/>
                <w:szCs w:val="24"/>
              </w:rPr>
              <w:tab/>
              <w:t>по бесплатной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>профори</w:t>
            </w:r>
            <w:r>
              <w:rPr>
                <w:sz w:val="24"/>
                <w:szCs w:val="24"/>
              </w:rPr>
              <w:t>ентации для детей «</w:t>
            </w:r>
            <w:proofErr w:type="spellStart"/>
            <w:r>
              <w:rPr>
                <w:sz w:val="24"/>
                <w:szCs w:val="24"/>
              </w:rPr>
              <w:t>Проектория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1204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7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Семейное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Семейная   акция   «Открытка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</w:p>
          <w:p w:rsidR="00BD5F1B" w:rsidRDefault="00BD5F1B">
            <w:pPr>
              <w:pStyle w:val="TableParagraph"/>
              <w:tabs>
                <w:tab w:val="left" w:pos="1208"/>
                <w:tab w:val="left" w:pos="2220"/>
                <w:tab w:val="left" w:pos="3444"/>
              </w:tabs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подарок</w:t>
            </w:r>
            <w:r>
              <w:rPr>
                <w:sz w:val="24"/>
                <w:szCs w:val="24"/>
              </w:rPr>
              <w:tab/>
              <w:t>своими</w:t>
            </w:r>
            <w:r>
              <w:rPr>
                <w:sz w:val="24"/>
                <w:szCs w:val="24"/>
              </w:rPr>
              <w:tab/>
              <w:t>руками!»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ко</w:t>
            </w:r>
            <w:proofErr w:type="gramEnd"/>
          </w:p>
          <w:p w:rsidR="00BD5F1B" w:rsidRDefault="00BD5F1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Дню пожилого человека и Дню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классные собрания по плану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</w:t>
            </w:r>
          </w:p>
        </w:tc>
      </w:tr>
      <w:tr w:rsidR="00BD5F1B" w:rsidTr="00BD5F1B">
        <w:trPr>
          <w:trHeight w:val="8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48"/>
                <w:tab w:val="left" w:pos="2855"/>
                <w:tab w:val="left" w:pos="3231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Открытое мероприятие для родителей «Поговорим</w:t>
            </w:r>
            <w:r>
              <w:rPr>
                <w:sz w:val="24"/>
                <w:szCs w:val="24"/>
              </w:rPr>
              <w:tab/>
              <w:t>о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пра</w:t>
            </w:r>
            <w:r>
              <w:rPr>
                <w:sz w:val="24"/>
                <w:szCs w:val="24"/>
              </w:rPr>
              <w:t>вильном питании»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137"/>
                <w:tab w:val="left" w:pos="2315"/>
              </w:tabs>
              <w:spacing w:before="140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</w:t>
            </w:r>
            <w:r>
              <w:rPr>
                <w:sz w:val="24"/>
                <w:szCs w:val="24"/>
              </w:rPr>
              <w:tab/>
              <w:t>рук</w:t>
            </w:r>
            <w:proofErr w:type="gramStart"/>
            <w:r>
              <w:rPr>
                <w:sz w:val="24"/>
                <w:szCs w:val="24"/>
              </w:rPr>
              <w:t>.,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proofErr w:type="gramEnd"/>
            <w:r>
              <w:rPr>
                <w:spacing w:val="-4"/>
                <w:sz w:val="24"/>
                <w:szCs w:val="24"/>
              </w:rPr>
              <w:t>учитель биологии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 органов самоуправления в классах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5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573"/>
                <w:tab w:val="left" w:pos="2690"/>
              </w:tabs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</w:t>
            </w:r>
            <w:r>
              <w:rPr>
                <w:sz w:val="24"/>
                <w:szCs w:val="24"/>
              </w:rPr>
              <w:tab/>
              <w:t>Совета</w:t>
            </w:r>
            <w:r>
              <w:rPr>
                <w:sz w:val="24"/>
                <w:szCs w:val="24"/>
              </w:rPr>
              <w:tab/>
              <w:t>Лидеров,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вожатая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Рейд по соблюдению </w:t>
            </w:r>
            <w:proofErr w:type="gramStart"/>
            <w:r>
              <w:rPr>
                <w:sz w:val="24"/>
                <w:szCs w:val="24"/>
              </w:rPr>
              <w:t>учебной</w:t>
            </w:r>
            <w:proofErr w:type="gramEnd"/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дисциплины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ук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BD5F1B" w:rsidTr="00BD5F1B">
        <w:trPr>
          <w:trHeight w:val="312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330"/>
              </w:tabs>
              <w:spacing w:before="178"/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Спортивно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t>оздоровительное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Здоровья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proofErr w:type="spellStart"/>
            <w:r>
              <w:rPr>
                <w:sz w:val="24"/>
                <w:szCs w:val="24"/>
              </w:rPr>
              <w:t>физ-ры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участие в программе</w:t>
            </w:r>
            <w:r>
              <w:rPr>
                <w:sz w:val="24"/>
                <w:szCs w:val="24"/>
                <w:u w:val="single"/>
              </w:rPr>
              <w:tab/>
              <w:t>ВФСК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ГТО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Кл. рук., учитель </w:t>
            </w:r>
            <w:proofErr w:type="spellStart"/>
            <w:proofErr w:type="gramStart"/>
            <w:r>
              <w:rPr>
                <w:sz w:val="24"/>
                <w:szCs w:val="24"/>
              </w:rPr>
              <w:t>физ</w:t>
            </w:r>
            <w:proofErr w:type="spellEnd"/>
            <w:proofErr w:type="gramEnd"/>
            <w:r>
              <w:rPr>
                <w:sz w:val="24"/>
                <w:szCs w:val="24"/>
              </w:rPr>
              <w:t>-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ры</w:t>
            </w:r>
            <w:proofErr w:type="spellEnd"/>
          </w:p>
        </w:tc>
      </w:tr>
      <w:tr w:rsidR="00BD5F1B" w:rsidTr="00BD5F1B">
        <w:trPr>
          <w:trHeight w:val="11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 w:right="892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266"/>
              </w:tabs>
              <w:ind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учителя. Праздничное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>мероприятие</w:t>
            </w:r>
          </w:p>
          <w:p w:rsidR="00BD5F1B" w:rsidRDefault="00BD5F1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«Учитель будет вечен на Земле!»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вожатая.</w:t>
            </w:r>
          </w:p>
        </w:tc>
      </w:tr>
      <w:tr w:rsidR="00BD5F1B" w:rsidTr="00BD5F1B">
        <w:trPr>
          <w:trHeight w:val="8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firstLin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«Спешите делать добро» (поздравление ветеранов педагогического труда)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</w:tr>
      <w:tr w:rsidR="00BD5F1B" w:rsidTr="00BD5F1B">
        <w:trPr>
          <w:trHeight w:val="2392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Трудовое, </w:t>
            </w:r>
          </w:p>
          <w:p w:rsidR="00BD5F1B" w:rsidRDefault="00BD5F1B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профориентационное</w:t>
            </w:r>
            <w:proofErr w:type="spellEnd"/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семей и семей несовершеннолетних обучающихся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состоящих на учете в ПДН ОМВД России по Первомайскому району с целью проверки бытовых условий и выполнения режима дня, составление актов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2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психолог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964"/>
              </w:tabs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Проф. беседа</w:t>
            </w:r>
            <w:r>
              <w:rPr>
                <w:sz w:val="24"/>
                <w:szCs w:val="24"/>
              </w:rPr>
              <w:tab/>
              <w:t xml:space="preserve">«Дисциплина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школе»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Психолог,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ук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BD5F1B" w:rsidTr="00BD5F1B">
        <w:trPr>
          <w:trHeight w:val="8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008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28-30.10.2021.</w:t>
            </w:r>
            <w:r>
              <w:rPr>
                <w:sz w:val="24"/>
                <w:szCs w:val="24"/>
              </w:rPr>
              <w:tab/>
              <w:t>Всероссийский</w:t>
            </w:r>
          </w:p>
          <w:p w:rsidR="00BD5F1B" w:rsidRDefault="00BD5F1B">
            <w:pPr>
              <w:pStyle w:val="TableParagraph"/>
              <w:spacing w:before="5" w:line="298" w:lineRule="exact"/>
              <w:ind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безопасности школьников в сети Интернет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989"/>
              </w:tabs>
              <w:spacing w:before="138"/>
              <w:ind w:righ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>.,</w:t>
            </w:r>
            <w:r>
              <w:rPr>
                <w:sz w:val="24"/>
                <w:szCs w:val="24"/>
              </w:rPr>
              <w:tab/>
            </w:r>
            <w:proofErr w:type="gramEnd"/>
            <w:r>
              <w:rPr>
                <w:spacing w:val="-4"/>
                <w:sz w:val="24"/>
                <w:szCs w:val="24"/>
              </w:rPr>
              <w:t xml:space="preserve">учитель </w:t>
            </w:r>
            <w:r>
              <w:rPr>
                <w:sz w:val="24"/>
                <w:szCs w:val="24"/>
              </w:rPr>
              <w:t>информатики</w:t>
            </w:r>
          </w:p>
        </w:tc>
      </w:tr>
      <w:tr w:rsidR="00BD5F1B" w:rsidTr="00BD5F1B">
        <w:trPr>
          <w:trHeight w:val="1195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4"/>
                <w:szCs w:val="24"/>
              </w:rPr>
              <w:t>Проектория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95"/>
              <w:ind w:left="107" w:right="97"/>
              <w:jc w:val="both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Нравственное</w:t>
            </w:r>
            <w:proofErr w:type="gramEnd"/>
            <w:r>
              <w:rPr>
                <w:b/>
                <w:i/>
                <w:sz w:val="24"/>
                <w:szCs w:val="24"/>
              </w:rPr>
              <w:t>, правовое и профилактика асоциального поведения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</w:t>
            </w:r>
            <w:r>
              <w:rPr>
                <w:sz w:val="24"/>
                <w:szCs w:val="24"/>
                <w:shd w:val="clear" w:color="auto" w:fill="F7FBF6"/>
              </w:rPr>
              <w:t xml:space="preserve"> представителем </w:t>
            </w:r>
            <w:r>
              <w:rPr>
                <w:sz w:val="24"/>
                <w:szCs w:val="24"/>
              </w:rPr>
              <w:t>ПДН ОМВД России по Первомайскому району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</w:t>
            </w:r>
          </w:p>
        </w:tc>
      </w:tr>
      <w:tr w:rsidR="00BD5F1B" w:rsidTr="00BD5F1B">
        <w:trPr>
          <w:trHeight w:val="5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624"/>
                <w:tab w:val="left" w:pos="3197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04.10.2021.</w:t>
            </w:r>
            <w:r>
              <w:rPr>
                <w:sz w:val="24"/>
                <w:szCs w:val="24"/>
              </w:rPr>
              <w:tab/>
              <w:t>Всемирный</w:t>
            </w:r>
            <w:r>
              <w:rPr>
                <w:sz w:val="24"/>
                <w:szCs w:val="24"/>
              </w:rPr>
              <w:tab/>
              <w:t>день</w:t>
            </w:r>
          </w:p>
          <w:p w:rsidR="00BD5F1B" w:rsidRDefault="00BD5F1B">
            <w:pPr>
              <w:pStyle w:val="TableParagraph"/>
              <w:tabs>
                <w:tab w:val="left" w:pos="1192"/>
                <w:tab w:val="left" w:pos="2623"/>
              </w:tabs>
              <w:spacing w:before="1"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защиты</w:t>
            </w:r>
            <w:r>
              <w:rPr>
                <w:sz w:val="24"/>
                <w:szCs w:val="24"/>
              </w:rPr>
              <w:tab/>
              <w:t>животных.</w:t>
            </w:r>
            <w:r>
              <w:rPr>
                <w:sz w:val="24"/>
                <w:szCs w:val="24"/>
              </w:rPr>
              <w:tab/>
              <w:t>Классные</w:t>
            </w:r>
          </w:p>
          <w:p w:rsidR="00BD5F1B" w:rsidRDefault="00BD5F1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часы «Мы в ответе за тех, кого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приручили»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учитель биологии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781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934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Совета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профилактики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Психолог, директор</w:t>
            </w:r>
          </w:p>
        </w:tc>
      </w:tr>
      <w:tr w:rsidR="00BD5F1B" w:rsidTr="00BD5F1B">
        <w:trPr>
          <w:trHeight w:val="119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78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48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  <w:r>
              <w:rPr>
                <w:sz w:val="24"/>
                <w:szCs w:val="24"/>
              </w:rPr>
              <w:tab/>
              <w:t>собеседования с классными руководителями, помощь в подготовке мероприятий.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2690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158"/>
              </w:tabs>
              <w:spacing w:before="193"/>
              <w:ind w:left="107" w:right="99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Контроль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9"/>
                <w:sz w:val="24"/>
                <w:szCs w:val="24"/>
              </w:rPr>
              <w:t>за</w:t>
            </w:r>
            <w:proofErr w:type="gramEnd"/>
            <w:r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3" w:firstLine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практики проведения классными руководителями классных часов, направленных на предупреждение социальной агрессии и противоправной деятельности при использовании Интернета, реализации коммуникативного потенциала личности обучающихся.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476"/>
                <w:tab w:val="left" w:pos="3066"/>
              </w:tabs>
              <w:spacing w:line="288" w:lineRule="exact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  <w:r>
              <w:rPr>
                <w:sz w:val="24"/>
                <w:szCs w:val="24"/>
              </w:rPr>
              <w:tab/>
              <w:t>выполнения</w:t>
            </w:r>
            <w:r>
              <w:rPr>
                <w:sz w:val="24"/>
                <w:szCs w:val="24"/>
              </w:rPr>
              <w:tab/>
              <w:t>плана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мероприятий на октябрь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277"/>
        </w:trPr>
        <w:tc>
          <w:tcPr>
            <w:tcW w:w="104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:rsidR="00BD5F1B" w:rsidRDefault="00BD5F1B">
            <w:pPr>
              <w:pStyle w:val="TableParagraph"/>
              <w:spacing w:line="25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НОЯБРЬ</w:t>
            </w:r>
          </w:p>
        </w:tc>
      </w:tr>
      <w:tr w:rsidR="00BD5F1B" w:rsidTr="00BD5F1B">
        <w:trPr>
          <w:trHeight w:val="894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382"/>
                <w:tab w:val="left" w:pos="1703"/>
                <w:tab w:val="left" w:pos="2550"/>
                <w:tab w:val="left" w:pos="2679"/>
                <w:tab w:val="left" w:pos="3433"/>
              </w:tabs>
              <w:ind w:right="105" w:firstLin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04.11.2021.</w:t>
            </w:r>
            <w:r>
              <w:rPr>
                <w:sz w:val="24"/>
                <w:szCs w:val="24"/>
              </w:rPr>
              <w:tab/>
              <w:t>День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 xml:space="preserve">народного </w:t>
            </w:r>
            <w:r>
              <w:rPr>
                <w:sz w:val="24"/>
                <w:szCs w:val="24"/>
              </w:rPr>
              <w:t>единства.</w:t>
            </w:r>
            <w:r>
              <w:rPr>
                <w:sz w:val="24"/>
                <w:szCs w:val="24"/>
              </w:rPr>
              <w:tab/>
              <w:t>Классные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часы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pacing w:val="-9"/>
                <w:sz w:val="24"/>
                <w:szCs w:val="24"/>
              </w:rPr>
              <w:t>по</w:t>
            </w:r>
            <w:proofErr w:type="gramEnd"/>
          </w:p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данной тематике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5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194"/>
              </w:tabs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Старт</w:t>
            </w:r>
            <w:r>
              <w:rPr>
                <w:sz w:val="24"/>
                <w:szCs w:val="24"/>
              </w:rPr>
              <w:tab/>
              <w:t xml:space="preserve">акции «Прадеды </w:t>
            </w:r>
            <w:proofErr w:type="gramStart"/>
            <w:r>
              <w:rPr>
                <w:sz w:val="24"/>
                <w:szCs w:val="24"/>
              </w:rPr>
              <w:t>–д</w:t>
            </w:r>
            <w:proofErr w:type="gramEnd"/>
            <w:r>
              <w:rPr>
                <w:sz w:val="24"/>
                <w:szCs w:val="24"/>
              </w:rPr>
              <w:t>еды – солдаты Победы!».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Интеллектуально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911"/>
                <w:tab w:val="left" w:pos="2425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ab/>
            </w:r>
            <w:r>
              <w:rPr>
                <w:w w:val="95"/>
                <w:sz w:val="24"/>
                <w:szCs w:val="24"/>
              </w:rPr>
              <w:t xml:space="preserve">проведение </w:t>
            </w:r>
            <w:r>
              <w:rPr>
                <w:sz w:val="24"/>
                <w:szCs w:val="24"/>
              </w:rPr>
              <w:t>предметной недели по литературному чтению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нач. классов</w:t>
            </w:r>
          </w:p>
        </w:tc>
      </w:tr>
      <w:tr w:rsidR="00BD5F1B" w:rsidTr="00BD5F1B">
        <w:trPr>
          <w:trHeight w:val="894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дистанционных   олимпиадах и конкурсах школьников по предметам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BD5F1B" w:rsidTr="00BD5F1B">
        <w:trPr>
          <w:trHeight w:val="5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22.11.2021. День словаря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>Классные мероприятия по теме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русского языка,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</w:tr>
      <w:tr w:rsidR="00BD5F1B" w:rsidTr="00BD5F1B">
        <w:trPr>
          <w:trHeight w:val="5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районной научн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практической туристско-краеведческой конференции «Отечество».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88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Трудовое, </w:t>
            </w:r>
            <w:proofErr w:type="spellStart"/>
            <w:r>
              <w:rPr>
                <w:b/>
                <w:i/>
                <w:sz w:val="24"/>
                <w:szCs w:val="24"/>
              </w:rPr>
              <w:t>профориентационное</w:t>
            </w:r>
            <w:proofErr w:type="spellEnd"/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Дежурство по школе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2 -4</w:t>
            </w:r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</w:p>
        </w:tc>
      </w:tr>
      <w:tr w:rsidR="00BD5F1B" w:rsidTr="00BD5F1B">
        <w:trPr>
          <w:trHeight w:val="1195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4"/>
                <w:szCs w:val="24"/>
              </w:rPr>
              <w:t>Проектория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76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Семейное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классные собрания по плану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5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 ко дню матери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руководители.</w:t>
            </w:r>
          </w:p>
        </w:tc>
      </w:tr>
      <w:tr w:rsidR="00BD5F1B" w:rsidTr="00BD5F1B">
        <w:trPr>
          <w:trHeight w:val="906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204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</w:t>
            </w:r>
            <w:r>
              <w:rPr>
                <w:sz w:val="24"/>
                <w:szCs w:val="24"/>
              </w:rPr>
              <w:tab/>
              <w:t>родительское</w:t>
            </w:r>
          </w:p>
          <w:p w:rsidR="00BD5F1B" w:rsidRDefault="00BD5F1B">
            <w:pPr>
              <w:pStyle w:val="TableParagraph"/>
              <w:tabs>
                <w:tab w:val="left" w:pos="148"/>
                <w:tab w:val="left" w:pos="3261"/>
              </w:tabs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собрание. Родительский</w:t>
            </w:r>
            <w:r>
              <w:rPr>
                <w:sz w:val="24"/>
                <w:szCs w:val="24"/>
              </w:rPr>
              <w:tab/>
              <w:t>всеобуч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рук, директор</w:t>
            </w:r>
          </w:p>
        </w:tc>
      </w:tr>
      <w:tr w:rsidR="00BD5F1B" w:rsidTr="00BD5F1B">
        <w:trPr>
          <w:trHeight w:val="906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Рейд в семьи учащихся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психолог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70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 органов самоуправления в классах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2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школы актива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вожатая</w:t>
            </w:r>
          </w:p>
        </w:tc>
      </w:tr>
      <w:tr w:rsidR="00BD5F1B" w:rsidTr="00BD5F1B">
        <w:trPr>
          <w:trHeight w:val="5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330"/>
              </w:tabs>
              <w:spacing w:before="183"/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Спортивно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t>оздоровительное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973"/>
              </w:tabs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программе</w:t>
            </w:r>
            <w:r>
              <w:rPr>
                <w:sz w:val="24"/>
                <w:szCs w:val="24"/>
              </w:rPr>
              <w:tab/>
              <w:t>ВФСК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ГТО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Кл. рук., учителя </w:t>
            </w:r>
            <w:proofErr w:type="spellStart"/>
            <w:proofErr w:type="gramStart"/>
            <w:r>
              <w:rPr>
                <w:sz w:val="24"/>
                <w:szCs w:val="24"/>
              </w:rPr>
              <w:t>физ</w:t>
            </w:r>
            <w:proofErr w:type="spellEnd"/>
            <w:proofErr w:type="gramEnd"/>
            <w:r>
              <w:rPr>
                <w:sz w:val="24"/>
                <w:szCs w:val="24"/>
              </w:rPr>
              <w:t>-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ры</w:t>
            </w:r>
            <w:proofErr w:type="spellEnd"/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890"/>
                <w:tab w:val="left" w:pos="3097"/>
              </w:tabs>
              <w:spacing w:line="288" w:lineRule="exact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ab/>
              <w:t>альбома</w:t>
            </w:r>
            <w:r>
              <w:rPr>
                <w:sz w:val="24"/>
                <w:szCs w:val="24"/>
              </w:rPr>
              <w:tab/>
              <w:t>«Мое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здоровье – мое богатство!»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 w:right="892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813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16.11.2021.</w:t>
            </w:r>
            <w:r>
              <w:rPr>
                <w:sz w:val="24"/>
                <w:szCs w:val="24"/>
              </w:rPr>
              <w:tab/>
              <w:t>Международный</w:t>
            </w:r>
          </w:p>
          <w:p w:rsidR="00BD5F1B" w:rsidRDefault="00BD5F1B">
            <w:pPr>
              <w:pStyle w:val="TableParagraph"/>
              <w:spacing w:before="5"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толерантности. Классные часы по данной тематике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1001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tabs>
                <w:tab w:val="left" w:pos="1698"/>
                <w:tab w:val="left" w:pos="3500"/>
              </w:tabs>
              <w:ind w:right="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26.11.2021. День матери в </w:t>
            </w:r>
            <w:r>
              <w:rPr>
                <w:spacing w:val="-4"/>
                <w:sz w:val="24"/>
                <w:szCs w:val="24"/>
              </w:rPr>
              <w:t>Рос</w:t>
            </w:r>
            <w:r>
              <w:rPr>
                <w:sz w:val="24"/>
                <w:szCs w:val="24"/>
              </w:rPr>
              <w:t xml:space="preserve">сии. Классные часы </w:t>
            </w:r>
            <w:r>
              <w:rPr>
                <w:spacing w:val="-4"/>
                <w:sz w:val="24"/>
                <w:szCs w:val="24"/>
              </w:rPr>
              <w:t xml:space="preserve">«Мамы </w:t>
            </w:r>
            <w:r>
              <w:rPr>
                <w:sz w:val="24"/>
                <w:szCs w:val="24"/>
              </w:rPr>
              <w:t>всякие</w:t>
            </w:r>
            <w:r>
              <w:rPr>
                <w:sz w:val="24"/>
                <w:szCs w:val="24"/>
              </w:rPr>
              <w:tab/>
              <w:t>важны!»</w:t>
            </w:r>
          </w:p>
          <w:p w:rsidR="00BD5F1B" w:rsidRDefault="00BD5F1B">
            <w:pPr>
              <w:pStyle w:val="TableParagraph"/>
              <w:spacing w:line="28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</w:tr>
      <w:tr w:rsidR="00BD5F1B" w:rsidTr="00BD5F1B">
        <w:trPr>
          <w:trHeight w:val="5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266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</w:t>
            </w:r>
            <w:r>
              <w:rPr>
                <w:sz w:val="24"/>
                <w:szCs w:val="24"/>
              </w:rPr>
              <w:tab/>
              <w:t>мероприятие</w:t>
            </w:r>
          </w:p>
          <w:p w:rsidR="00BD5F1B" w:rsidRDefault="00BD5F1B">
            <w:pPr>
              <w:pStyle w:val="TableParagraph"/>
              <w:spacing w:before="1"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«Маме! С любовью!»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вожатая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осенних каникул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особому плану)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2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46"/>
              <w:ind w:left="107" w:right="97"/>
              <w:jc w:val="both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Нравственное</w:t>
            </w:r>
            <w:proofErr w:type="gramEnd"/>
            <w:r>
              <w:rPr>
                <w:b/>
                <w:i/>
                <w:sz w:val="24"/>
                <w:szCs w:val="24"/>
              </w:rPr>
              <w:t>, правовое и профилактика асоциального поведения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«Внимание! Дорога!»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</w:t>
            </w:r>
          </w:p>
        </w:tc>
      </w:tr>
      <w:tr w:rsidR="00BD5F1B" w:rsidTr="00BD5F1B">
        <w:trPr>
          <w:trHeight w:val="8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597"/>
                <w:tab w:val="left" w:pos="3232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Беседы, конкурсы плакатов, посвященных Всемирному</w:t>
            </w:r>
            <w:r>
              <w:rPr>
                <w:sz w:val="24"/>
                <w:szCs w:val="24"/>
              </w:rPr>
              <w:tab/>
              <w:t>дню</w:t>
            </w:r>
          </w:p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борьбы с курением.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психолог</w:t>
            </w:r>
          </w:p>
        </w:tc>
      </w:tr>
      <w:tr w:rsidR="00BD5F1B" w:rsidTr="00BD5F1B">
        <w:trPr>
          <w:trHeight w:val="5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83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 классных руководителей.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Обзор новинок </w:t>
            </w:r>
            <w:proofErr w:type="gramStart"/>
            <w:r>
              <w:rPr>
                <w:sz w:val="24"/>
                <w:szCs w:val="24"/>
              </w:rPr>
              <w:t>методической</w:t>
            </w:r>
            <w:proofErr w:type="gramEnd"/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литературы.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</w:t>
            </w:r>
          </w:p>
        </w:tc>
      </w:tr>
      <w:tr w:rsidR="00BD5F1B" w:rsidTr="00BD5F1B">
        <w:trPr>
          <w:trHeight w:val="1795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235"/>
              </w:tabs>
              <w:spacing w:before="195"/>
              <w:ind w:left="107" w:right="99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 xml:space="preserve">Контроль </w:t>
            </w:r>
            <w:r>
              <w:rPr>
                <w:b/>
                <w:i/>
                <w:spacing w:val="-9"/>
                <w:sz w:val="24"/>
                <w:szCs w:val="24"/>
              </w:rPr>
              <w:t>за</w:t>
            </w:r>
            <w:proofErr w:type="gramEnd"/>
            <w:r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Изучение практики проведения классными руководителями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часов, посвященных реализации духовно – нравственного потенциала личности обучающихся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1"/>
              <w:ind w:right="2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8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за организацией питания в школе: охват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горячим питанием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8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классных руководителей и учителей - предметников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  <w:p w:rsidR="00BD5F1B" w:rsidRDefault="00BD5F1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дневниками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275"/>
        </w:trPr>
        <w:tc>
          <w:tcPr>
            <w:tcW w:w="104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BD5F1B" w:rsidRDefault="00BD5F1B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</w:p>
        </w:tc>
      </w:tr>
      <w:tr w:rsidR="00BD5F1B" w:rsidTr="00BD5F1B">
        <w:trPr>
          <w:trHeight w:val="1194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lastRenderedPageBreak/>
              <w:t>Гражданско</w:t>
            </w:r>
            <w:proofErr w:type="spellEnd"/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03.12.2021. День Неизвестного солдата. Общешкольная Акция</w:t>
            </w:r>
          </w:p>
          <w:p w:rsidR="00BD5F1B" w:rsidRDefault="00BD5F1B">
            <w:pPr>
              <w:pStyle w:val="TableParagraph"/>
              <w:tabs>
                <w:tab w:val="left" w:pos="1393"/>
                <w:tab w:val="left" w:pos="3222"/>
              </w:tabs>
              <w:spacing w:line="300" w:lineRule="exact"/>
              <w:ind w:righ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«Письмо</w:t>
            </w:r>
            <w:r>
              <w:rPr>
                <w:sz w:val="24"/>
                <w:szCs w:val="24"/>
              </w:rPr>
              <w:tab/>
              <w:t xml:space="preserve">неизвестному </w:t>
            </w:r>
            <w:r>
              <w:rPr>
                <w:spacing w:val="-4"/>
                <w:sz w:val="24"/>
                <w:szCs w:val="24"/>
              </w:rPr>
              <w:t>сол</w:t>
            </w:r>
            <w:r>
              <w:rPr>
                <w:sz w:val="24"/>
                <w:szCs w:val="24"/>
              </w:rPr>
              <w:t>дату»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38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ук, учитель истории</w:t>
            </w:r>
          </w:p>
          <w:p w:rsidR="00BD5F1B" w:rsidRDefault="00BD5F1B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</w:p>
        </w:tc>
      </w:tr>
      <w:tr w:rsidR="00BD5F1B" w:rsidTr="00BD5F1B">
        <w:trPr>
          <w:trHeight w:val="1194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9" w:firstLine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09.12.2021. День Героев Отечества. Классные часы «Ими гордится Россия! Ими гордимся мы!»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ук-ли</w:t>
            </w:r>
          </w:p>
        </w:tc>
      </w:tr>
      <w:tr w:rsidR="00BD5F1B" w:rsidTr="00BD5F1B">
        <w:trPr>
          <w:trHeight w:val="895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Конституции РФ. Часы общения «</w:t>
            </w:r>
            <w:proofErr w:type="gramStart"/>
            <w:r>
              <w:rPr>
                <w:sz w:val="24"/>
                <w:szCs w:val="24"/>
              </w:rPr>
              <w:t>Главный</w:t>
            </w:r>
            <w:proofErr w:type="gramEnd"/>
          </w:p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 Жизни!»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Интеллектуально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олимпиадах и конкурсах школьников по предметам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BD5F1B" w:rsidTr="00BD5F1B">
        <w:trPr>
          <w:trHeight w:val="5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Трудовое, </w:t>
            </w:r>
            <w:proofErr w:type="spellStart"/>
            <w:r>
              <w:rPr>
                <w:b/>
                <w:i/>
                <w:sz w:val="24"/>
                <w:szCs w:val="24"/>
              </w:rPr>
              <w:t>профориентационное</w:t>
            </w:r>
            <w:proofErr w:type="spellEnd"/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Дежурство по школе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 w:line="291" w:lineRule="exact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2 - 4</w:t>
            </w:r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tabs>
                <w:tab w:val="left" w:pos="2318"/>
              </w:tabs>
              <w:spacing w:line="28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  <w:p w:rsidR="00BD5F1B" w:rsidRDefault="00BD5F1B">
            <w:pPr>
              <w:pStyle w:val="TableParagraph"/>
              <w:spacing w:before="1" w:line="291" w:lineRule="exact"/>
              <w:ind w:left="107"/>
              <w:rPr>
                <w:sz w:val="24"/>
                <w:szCs w:val="24"/>
              </w:rPr>
            </w:pPr>
          </w:p>
        </w:tc>
      </w:tr>
      <w:tr w:rsidR="00BD5F1B" w:rsidTr="00BD5F1B">
        <w:trPr>
          <w:trHeight w:val="894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Мастерская «Новый год к нам мчится…»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</w:p>
          <w:p w:rsidR="00BD5F1B" w:rsidRDefault="00BD5F1B">
            <w:pPr>
              <w:pStyle w:val="TableParagraph"/>
              <w:spacing w:line="288" w:lineRule="exact"/>
              <w:ind w:left="107"/>
              <w:rPr>
                <w:sz w:val="24"/>
                <w:szCs w:val="24"/>
              </w:rPr>
            </w:pPr>
          </w:p>
        </w:tc>
      </w:tr>
      <w:tr w:rsidR="00BD5F1B" w:rsidTr="00BD5F1B">
        <w:trPr>
          <w:trHeight w:val="11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472"/>
                <w:tab w:val="left" w:pos="2535"/>
                <w:tab w:val="left" w:pos="3429"/>
              </w:tabs>
              <w:ind w:righ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ab/>
              <w:t>онлайн</w:t>
            </w:r>
            <w:r>
              <w:rPr>
                <w:sz w:val="24"/>
                <w:szCs w:val="24"/>
              </w:rPr>
              <w:tab/>
              <w:t>урока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7"/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сайте по бесплатной профориентации для детей «</w:t>
            </w:r>
            <w:proofErr w:type="spellStart"/>
            <w:r>
              <w:rPr>
                <w:sz w:val="24"/>
                <w:szCs w:val="24"/>
              </w:rPr>
              <w:t>Проектория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70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Семейное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 по итогам первого полугодия и второй четверти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</w:tr>
      <w:tr w:rsidR="00BD5F1B" w:rsidTr="00BD5F1B">
        <w:trPr>
          <w:trHeight w:val="1194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48"/>
              </w:tabs>
              <w:ind w:right="109" w:firstLin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ab/>
              <w:t>советов</w:t>
            </w:r>
            <w:r>
              <w:rPr>
                <w:sz w:val="24"/>
                <w:szCs w:val="24"/>
              </w:rPr>
              <w:tab/>
              <w:t>(педагогического, родительского и ученического) по подготовке к новому году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вожатая.</w:t>
            </w:r>
          </w:p>
        </w:tc>
      </w:tr>
      <w:tr w:rsidR="00BD5F1B" w:rsidTr="00BD5F1B">
        <w:trPr>
          <w:trHeight w:val="596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 органов самоуправления в классах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7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7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2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школы актива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Спортивно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t>оздоровительное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Веселые зимние старты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237"/>
                <w:tab w:val="left" w:pos="1993"/>
              </w:tabs>
              <w:spacing w:line="287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уч.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физ-ры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BD5F1B" w:rsidRDefault="00BD5F1B">
            <w:pPr>
              <w:pStyle w:val="TableParagraph"/>
              <w:spacing w:line="29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964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участие в программе</w:t>
            </w:r>
            <w:r>
              <w:rPr>
                <w:sz w:val="24"/>
                <w:szCs w:val="24"/>
                <w:u w:val="single"/>
              </w:rPr>
              <w:tab/>
              <w:t>ВФСК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ГТО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7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Кл. рук., учителя </w:t>
            </w:r>
            <w:proofErr w:type="spellStart"/>
            <w:proofErr w:type="gramStart"/>
            <w:r>
              <w:rPr>
                <w:sz w:val="24"/>
                <w:szCs w:val="24"/>
              </w:rPr>
              <w:t>физ</w:t>
            </w:r>
            <w:proofErr w:type="spellEnd"/>
            <w:proofErr w:type="gramEnd"/>
            <w:r>
              <w:rPr>
                <w:sz w:val="24"/>
                <w:szCs w:val="24"/>
              </w:rPr>
              <w:t>-</w:t>
            </w:r>
          </w:p>
          <w:p w:rsidR="00BD5F1B" w:rsidRDefault="00BD5F1B">
            <w:pPr>
              <w:pStyle w:val="TableParagraph"/>
              <w:spacing w:before="1" w:line="288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ры</w:t>
            </w:r>
            <w:proofErr w:type="spellEnd"/>
          </w:p>
        </w:tc>
      </w:tr>
      <w:tr w:rsidR="00BD5F1B" w:rsidTr="00BD5F1B">
        <w:trPr>
          <w:trHeight w:val="5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7"/>
              <w:ind w:left="107" w:right="892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Досуговая деятельность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834"/>
                <w:tab w:val="left" w:pos="2408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ab/>
              <w:t>проведение</w:t>
            </w:r>
          </w:p>
          <w:p w:rsidR="00BD5F1B" w:rsidRDefault="00BD5F1B">
            <w:pPr>
              <w:pStyle w:val="TableParagraph"/>
              <w:spacing w:before="1"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праздников  «Однажды  на Новый год…»</w:t>
            </w:r>
          </w:p>
        </w:tc>
        <w:tc>
          <w:tcPr>
            <w:tcW w:w="1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03"/>
                <w:tab w:val="left" w:pos="1354"/>
                <w:tab w:val="left" w:pos="2454"/>
              </w:tabs>
              <w:spacing w:line="28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Кл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>рук,</w:t>
            </w:r>
            <w:r>
              <w:rPr>
                <w:sz w:val="24"/>
                <w:szCs w:val="24"/>
              </w:rPr>
              <w:tab/>
              <w:t>вожатая</w:t>
            </w:r>
          </w:p>
        </w:tc>
      </w:tr>
      <w:tr w:rsidR="00BD5F1B" w:rsidTr="00BD5F1B">
        <w:trPr>
          <w:trHeight w:val="2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на лучшую новогоднюю игрушку, выполненную своими руками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10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</w:p>
        </w:tc>
      </w:tr>
      <w:tr w:rsidR="00BD5F1B" w:rsidTr="00BD5F1B">
        <w:trPr>
          <w:trHeight w:val="600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конкурсе на лучшее новогоднее оформление классов.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</w:p>
        </w:tc>
      </w:tr>
      <w:tr w:rsidR="00BD5F1B" w:rsidTr="00BD5F1B">
        <w:trPr>
          <w:trHeight w:val="5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005"/>
                <w:tab w:val="left" w:pos="2480"/>
              </w:tabs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</w:t>
            </w:r>
            <w:r>
              <w:rPr>
                <w:sz w:val="24"/>
                <w:szCs w:val="24"/>
              </w:rPr>
              <w:tab/>
              <w:t>общения</w:t>
            </w:r>
            <w:r>
              <w:rPr>
                <w:sz w:val="24"/>
                <w:szCs w:val="24"/>
              </w:rPr>
              <w:tab/>
              <w:t>«Правовой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лабиринт»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обществознания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83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641"/>
              </w:tabs>
              <w:spacing w:line="288" w:lineRule="exact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классных</w:t>
            </w:r>
            <w:proofErr w:type="gramEnd"/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мероприятий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387"/>
              </w:tabs>
              <w:spacing w:line="288" w:lineRule="exact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новогодних</w:t>
            </w:r>
            <w:proofErr w:type="gramEnd"/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праздников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11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158"/>
              </w:tabs>
              <w:spacing w:before="199"/>
              <w:ind w:left="107" w:right="99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Контроль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9"/>
                <w:sz w:val="24"/>
                <w:szCs w:val="24"/>
              </w:rPr>
              <w:t>за</w:t>
            </w:r>
            <w:proofErr w:type="gramEnd"/>
            <w:r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воспитательным процессом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551"/>
                <w:tab w:val="left" w:pos="2890"/>
              </w:tabs>
              <w:ind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</w:t>
            </w:r>
            <w:r>
              <w:rPr>
                <w:sz w:val="24"/>
                <w:szCs w:val="24"/>
              </w:rPr>
              <w:tab/>
              <w:t>качества</w:t>
            </w:r>
            <w:r>
              <w:rPr>
                <w:sz w:val="24"/>
                <w:szCs w:val="24"/>
              </w:rPr>
              <w:tab/>
            </w:r>
            <w:r>
              <w:rPr>
                <w:w w:val="95"/>
                <w:sz w:val="24"/>
                <w:szCs w:val="24"/>
              </w:rPr>
              <w:t xml:space="preserve">работы </w:t>
            </w:r>
            <w:r>
              <w:rPr>
                <w:sz w:val="24"/>
                <w:szCs w:val="24"/>
              </w:rPr>
              <w:t xml:space="preserve">классных руководителей с </w:t>
            </w:r>
            <w:r>
              <w:rPr>
                <w:spacing w:val="-4"/>
                <w:sz w:val="24"/>
                <w:szCs w:val="24"/>
              </w:rPr>
              <w:t>ак</w:t>
            </w:r>
            <w:r>
              <w:rPr>
                <w:sz w:val="24"/>
                <w:szCs w:val="24"/>
              </w:rPr>
              <w:t>тивом школьного самоуправления</w:t>
            </w:r>
          </w:p>
        </w:tc>
        <w:tc>
          <w:tcPr>
            <w:tcW w:w="110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1495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0" w:firstLine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Осуществление </w:t>
            </w:r>
            <w:proofErr w:type="gramStart"/>
            <w:r>
              <w:rPr>
                <w:sz w:val="24"/>
                <w:szCs w:val="24"/>
              </w:rPr>
              <w:t>контроля за</w:t>
            </w:r>
            <w:proofErr w:type="gramEnd"/>
            <w:r>
              <w:rPr>
                <w:sz w:val="24"/>
                <w:szCs w:val="24"/>
              </w:rPr>
              <w:t xml:space="preserve"> соблюдением техники безопасности во время проведения внеклассных мероприятий в школе</w:t>
            </w:r>
          </w:p>
        </w:tc>
        <w:tc>
          <w:tcPr>
            <w:tcW w:w="403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8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D5F1B" w:rsidTr="00BD5F1B">
        <w:trPr>
          <w:trHeight w:val="1194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139"/>
              </w:tabs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состояния журналов внеурочной</w:t>
            </w:r>
            <w:r>
              <w:rPr>
                <w:sz w:val="24"/>
                <w:szCs w:val="24"/>
              </w:rPr>
              <w:tab/>
            </w:r>
            <w:r>
              <w:rPr>
                <w:w w:val="95"/>
                <w:sz w:val="24"/>
                <w:szCs w:val="24"/>
              </w:rPr>
              <w:t xml:space="preserve">деятельности, </w:t>
            </w:r>
            <w:r>
              <w:rPr>
                <w:sz w:val="24"/>
                <w:szCs w:val="24"/>
              </w:rPr>
              <w:t xml:space="preserve">кружковой </w:t>
            </w:r>
            <w:proofErr w:type="gramStart"/>
            <w:r>
              <w:rPr>
                <w:sz w:val="24"/>
                <w:szCs w:val="24"/>
              </w:rPr>
              <w:t>работы</w:t>
            </w:r>
            <w:proofErr w:type="gramEnd"/>
            <w:r>
              <w:rPr>
                <w:sz w:val="24"/>
                <w:szCs w:val="24"/>
              </w:rPr>
              <w:t xml:space="preserve"> на</w:t>
            </w:r>
            <w:r>
              <w:rPr>
                <w:spacing w:val="-4"/>
                <w:sz w:val="24"/>
                <w:szCs w:val="24"/>
              </w:rPr>
              <w:t>конец</w:t>
            </w:r>
          </w:p>
          <w:p w:rsidR="00BD5F1B" w:rsidRDefault="00BD5F1B">
            <w:pPr>
              <w:pStyle w:val="TableParagraph"/>
              <w:spacing w:line="28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первого полугодия</w:t>
            </w:r>
          </w:p>
        </w:tc>
        <w:tc>
          <w:tcPr>
            <w:tcW w:w="403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8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D5F1B" w:rsidTr="00BD5F1B">
        <w:trPr>
          <w:trHeight w:val="275"/>
        </w:trPr>
        <w:tc>
          <w:tcPr>
            <w:tcW w:w="104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:rsidR="00BD5F1B" w:rsidRDefault="00BD5F1B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ЯНВАРЬ 2021 г.</w:t>
            </w:r>
          </w:p>
        </w:tc>
      </w:tr>
      <w:tr w:rsidR="00BD5F1B" w:rsidTr="00BD5F1B">
        <w:trPr>
          <w:trHeight w:val="11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68"/>
              </w:tabs>
              <w:spacing w:before="188"/>
              <w:ind w:left="107" w:right="100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тематической музейной экспозиции в школьном музее, посвященной празднику Победы.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164"/>
              </w:tabs>
              <w:ind w:left="109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 xml:space="preserve">музея, </w:t>
            </w:r>
            <w:r>
              <w:rPr>
                <w:sz w:val="24"/>
                <w:szCs w:val="24"/>
              </w:rPr>
              <w:t>учитель истории</w:t>
            </w:r>
          </w:p>
        </w:tc>
      </w:tr>
      <w:tr w:rsidR="00BD5F1B" w:rsidTr="00BD5F1B">
        <w:trPr>
          <w:trHeight w:val="11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27.01.2022.Час общения, посвященный Дню полного освобождения Ленинграда от фашистской блокады (1944)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учителя истории, библиотекарь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Интеллектуально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дистанционных олимпиадах и конкурсах школьников по предметам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46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BD5F1B" w:rsidTr="00BD5F1B">
        <w:trPr>
          <w:trHeight w:val="5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Трудовое, </w:t>
            </w:r>
            <w:proofErr w:type="spellStart"/>
            <w:r>
              <w:rPr>
                <w:b/>
                <w:i/>
                <w:sz w:val="24"/>
                <w:szCs w:val="24"/>
              </w:rPr>
              <w:t>профориентационное</w:t>
            </w:r>
            <w:proofErr w:type="spellEnd"/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.ч</w:t>
            </w:r>
            <w:proofErr w:type="gramEnd"/>
            <w:r>
              <w:rPr>
                <w:sz w:val="24"/>
                <w:szCs w:val="24"/>
              </w:rPr>
              <w:t>асы</w:t>
            </w:r>
            <w:proofErr w:type="spellEnd"/>
            <w:r>
              <w:rPr>
                <w:sz w:val="24"/>
                <w:szCs w:val="24"/>
              </w:rPr>
              <w:t xml:space="preserve"> «Я в рабочие пойду,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пусть меня научат»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</w:t>
            </w:r>
          </w:p>
        </w:tc>
      </w:tr>
      <w:tr w:rsidR="00BD5F1B" w:rsidTr="00BD5F1B">
        <w:trPr>
          <w:trHeight w:val="11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4"/>
                <w:szCs w:val="24"/>
              </w:rPr>
              <w:t>Проектория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1195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39"/>
              <w:ind w:left="107" w:right="97"/>
              <w:jc w:val="both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Нравственное</w:t>
            </w:r>
            <w:proofErr w:type="gramEnd"/>
            <w:r>
              <w:rPr>
                <w:b/>
                <w:i/>
                <w:sz w:val="24"/>
                <w:szCs w:val="24"/>
              </w:rPr>
              <w:t>, правовое и профилактика асоциального поведения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Профилактическая беседа с учащимися начальных и средних классов «Мобильный телефон в школе»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Психолог,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75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Семейное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онсультации с родителями тревожных детей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047"/>
                <w:tab w:val="left" w:pos="1930"/>
              </w:tabs>
              <w:spacing w:line="28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педагог-</w:t>
            </w:r>
          </w:p>
          <w:p w:rsidR="00BD5F1B" w:rsidRDefault="00BD5F1B">
            <w:pPr>
              <w:pStyle w:val="TableParagraph"/>
              <w:spacing w:before="1" w:line="28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</w:t>
            </w:r>
          </w:p>
        </w:tc>
      </w:tr>
      <w:tr w:rsidR="00BD5F1B" w:rsidTr="00BD5F1B">
        <w:trPr>
          <w:trHeight w:val="5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48"/>
                <w:tab w:val="left" w:pos="3154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фотогалереи</w:t>
            </w:r>
            <w:r>
              <w:rPr>
                <w:sz w:val="24"/>
                <w:szCs w:val="24"/>
              </w:rPr>
              <w:tab/>
              <w:t>«Хороша ты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Зимушка-Зима!»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10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>рук, учитель изо</w:t>
            </w:r>
          </w:p>
        </w:tc>
      </w:tr>
      <w:tr w:rsidR="00BD5F1B" w:rsidTr="00BD5F1B">
        <w:trPr>
          <w:trHeight w:val="894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90"/>
                <w:tab w:val="left" w:pos="2189"/>
                <w:tab w:val="left" w:pos="3245"/>
              </w:tabs>
              <w:ind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</w:t>
            </w:r>
            <w:r>
              <w:rPr>
                <w:sz w:val="24"/>
                <w:szCs w:val="24"/>
              </w:rPr>
              <w:tab/>
              <w:t>родительское собрание.</w:t>
            </w:r>
            <w:r>
              <w:rPr>
                <w:sz w:val="24"/>
                <w:szCs w:val="24"/>
              </w:rPr>
              <w:tab/>
              <w:t>Родительский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>все</w:t>
            </w:r>
            <w:r>
              <w:rPr>
                <w:sz w:val="24"/>
                <w:szCs w:val="24"/>
              </w:rPr>
              <w:t>обуч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</w:p>
        </w:tc>
      </w:tr>
      <w:tr w:rsidR="00BD5F1B" w:rsidTr="00BD5F1B">
        <w:trPr>
          <w:trHeight w:val="149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53"/>
              <w:ind w:left="107" w:right="97"/>
              <w:jc w:val="both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Нравственное</w:t>
            </w:r>
            <w:proofErr w:type="gramEnd"/>
            <w:r>
              <w:rPr>
                <w:b/>
                <w:i/>
                <w:sz w:val="24"/>
                <w:szCs w:val="24"/>
              </w:rPr>
              <w:t>, правовое и профилактика асоциального поведения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Профилактика  правонарушений, состояние дисциплины в школе, анализ посещаемости </w:t>
            </w:r>
            <w:r>
              <w:rPr>
                <w:spacing w:val="-13"/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>пропусков уроков без уважительной причины.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9" w:right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педагог-психолог, инспектор ПДН</w:t>
            </w:r>
          </w:p>
        </w:tc>
      </w:tr>
      <w:tr w:rsidR="00BD5F1B" w:rsidTr="00BD5F1B">
        <w:trPr>
          <w:trHeight w:val="299"/>
        </w:trPr>
        <w:tc>
          <w:tcPr>
            <w:tcW w:w="256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школы актива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вожатая</w:t>
            </w:r>
          </w:p>
        </w:tc>
      </w:tr>
      <w:tr w:rsidR="00BD5F1B" w:rsidTr="00BD5F1B">
        <w:trPr>
          <w:trHeight w:val="296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tabs>
                <w:tab w:val="left" w:pos="2330"/>
              </w:tabs>
              <w:spacing w:before="184"/>
              <w:ind w:left="107" w:right="98"/>
              <w:rPr>
                <w:b/>
                <w:i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30"/>
              </w:tabs>
              <w:spacing w:before="184"/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Спортивно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t>оздоровительное</w:t>
            </w: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Зимняя школьная спартакиада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 xml:space="preserve">ук-ли, учит. </w:t>
            </w:r>
            <w:proofErr w:type="spellStart"/>
            <w:r>
              <w:rPr>
                <w:sz w:val="24"/>
                <w:szCs w:val="24"/>
              </w:rPr>
              <w:t>физ-ры</w:t>
            </w:r>
            <w:proofErr w:type="spellEnd"/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964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программе</w:t>
            </w:r>
            <w:r>
              <w:rPr>
                <w:sz w:val="24"/>
                <w:szCs w:val="24"/>
              </w:rPr>
              <w:tab/>
              <w:t>ВФСК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ГТО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Кл. рук., учитель </w:t>
            </w:r>
            <w:proofErr w:type="spellStart"/>
            <w:proofErr w:type="gramStart"/>
            <w:r>
              <w:rPr>
                <w:sz w:val="24"/>
                <w:szCs w:val="24"/>
              </w:rPr>
              <w:t>физ</w:t>
            </w:r>
            <w:proofErr w:type="spellEnd"/>
            <w:proofErr w:type="gramEnd"/>
            <w:r>
              <w:rPr>
                <w:sz w:val="24"/>
                <w:szCs w:val="24"/>
              </w:rPr>
              <w:t>-</w:t>
            </w:r>
          </w:p>
          <w:p w:rsidR="00BD5F1B" w:rsidRDefault="00BD5F1B">
            <w:pPr>
              <w:pStyle w:val="TableParagraph"/>
              <w:spacing w:before="1" w:line="288" w:lineRule="exact"/>
              <w:ind w:left="10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ры</w:t>
            </w:r>
            <w:proofErr w:type="spellEnd"/>
          </w:p>
        </w:tc>
      </w:tr>
      <w:tr w:rsidR="00BD5F1B" w:rsidTr="00BD5F1B">
        <w:trPr>
          <w:trHeight w:val="2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тематических классных часов по ЗОЖ</w:t>
            </w:r>
          </w:p>
        </w:tc>
        <w:tc>
          <w:tcPr>
            <w:tcW w:w="1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учитель ОБЖ</w:t>
            </w:r>
          </w:p>
        </w:tc>
      </w:tr>
      <w:tr w:rsidR="00BD5F1B" w:rsidTr="00BD5F1B">
        <w:trPr>
          <w:trHeight w:val="600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Дни здоровья «Зимние забавы»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 время школьных каникул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 w:right="892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Досуговая деятельность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положения школьного конкурса «Созвездие талантов»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/>
              <w:ind w:left="8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ук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753"/>
                <w:tab w:val="left" w:pos="2782"/>
              </w:tabs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ab/>
              <w:t>зимних</w:t>
            </w:r>
            <w:r>
              <w:rPr>
                <w:sz w:val="24"/>
                <w:szCs w:val="24"/>
              </w:rPr>
              <w:tab/>
              <w:t>каникул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особому плану)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27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 классных руководителей по плану воспитательной работы на 2 полугодие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вожатая</w:t>
            </w:r>
          </w:p>
        </w:tc>
      </w:tr>
      <w:tr w:rsidR="00BD5F1B" w:rsidTr="00BD5F1B">
        <w:trPr>
          <w:trHeight w:val="1195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158"/>
              </w:tabs>
              <w:spacing w:before="198"/>
              <w:ind w:left="107" w:right="99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Контроль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9"/>
                <w:sz w:val="24"/>
                <w:szCs w:val="24"/>
              </w:rPr>
              <w:t>за</w:t>
            </w:r>
            <w:proofErr w:type="gramEnd"/>
            <w:r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воспитательным процессом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90"/>
              </w:tabs>
              <w:ind w:righ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Изучение уровня включенности учащихся в организацию </w:t>
            </w:r>
            <w:r>
              <w:rPr>
                <w:spacing w:val="-3"/>
                <w:sz w:val="24"/>
                <w:szCs w:val="24"/>
              </w:rPr>
              <w:t>учеб</w:t>
            </w:r>
            <w:r>
              <w:rPr>
                <w:sz w:val="24"/>
                <w:szCs w:val="24"/>
              </w:rPr>
              <w:t xml:space="preserve">но-воспитательной </w:t>
            </w:r>
            <w:r>
              <w:rPr>
                <w:spacing w:val="-5"/>
                <w:sz w:val="24"/>
                <w:szCs w:val="24"/>
              </w:rPr>
              <w:t>дея</w:t>
            </w:r>
            <w:r>
              <w:rPr>
                <w:sz w:val="24"/>
                <w:szCs w:val="24"/>
              </w:rPr>
              <w:t>тельности и управление ею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вожатая</w:t>
            </w: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84" w:line="298" w:lineRule="exact"/>
              <w:ind w:left="8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gramStart"/>
            <w:r>
              <w:rPr>
                <w:sz w:val="24"/>
                <w:szCs w:val="24"/>
              </w:rPr>
              <w:t>рук-ли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D5F1B" w:rsidRDefault="00BD5F1B">
            <w:pPr>
              <w:pStyle w:val="TableParagraph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</w:t>
            </w:r>
          </w:p>
        </w:tc>
      </w:tr>
      <w:tr w:rsidR="00BD5F1B" w:rsidTr="00BD5F1B">
        <w:trPr>
          <w:trHeight w:val="2092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практики проведения классными руководителями классных часов, направленных на формирование здорового образа жизни, профилактику курения, употребления наркотиков и ПАВ.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242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1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D5F1B" w:rsidTr="00BD5F1B">
        <w:trPr>
          <w:trHeight w:val="275"/>
        </w:trPr>
        <w:tc>
          <w:tcPr>
            <w:tcW w:w="104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:rsidR="00BD5F1B" w:rsidRDefault="00BD5F1B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ФЕВРАЛЬ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68"/>
              </w:tabs>
              <w:spacing w:before="192"/>
              <w:ind w:left="107" w:right="100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259"/>
                <w:tab w:val="left" w:pos="3579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22.02.2022.Часы</w:t>
            </w:r>
            <w:r>
              <w:rPr>
                <w:sz w:val="24"/>
                <w:szCs w:val="24"/>
              </w:rPr>
              <w:tab/>
              <w:t>общения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</w:p>
          <w:p w:rsidR="00BD5F1B" w:rsidRDefault="00BD5F1B">
            <w:pPr>
              <w:pStyle w:val="TableParagraph"/>
              <w:spacing w:before="5" w:line="298" w:lineRule="exac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классах</w:t>
            </w:r>
            <w:proofErr w:type="gramEnd"/>
            <w:r>
              <w:rPr>
                <w:sz w:val="24"/>
                <w:szCs w:val="24"/>
              </w:rPr>
              <w:t>, посвященные Дню защитников Отечества.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«Молодая Гвардия» - мы помним!»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</w:t>
            </w:r>
          </w:p>
        </w:tc>
      </w:tr>
      <w:tr w:rsidR="00BD5F1B" w:rsidTr="00BD5F1B">
        <w:trPr>
          <w:trHeight w:val="11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конкурса солдатской песни 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298"/>
              </w:tabs>
              <w:ind w:left="131" w:right="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ОБЖ,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руководители, учитель музыки</w:t>
            </w:r>
          </w:p>
        </w:tc>
      </w:tr>
      <w:tr w:rsidR="00BD5F1B" w:rsidTr="00BD5F1B">
        <w:trPr>
          <w:trHeight w:val="8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014"/>
                <w:tab w:val="left" w:pos="2972"/>
              </w:tabs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Старт</w:t>
            </w:r>
            <w:r>
              <w:rPr>
                <w:sz w:val="24"/>
                <w:szCs w:val="24"/>
              </w:rPr>
              <w:tab/>
              <w:t>общешкольной</w:t>
            </w:r>
            <w:r>
              <w:rPr>
                <w:sz w:val="24"/>
                <w:szCs w:val="24"/>
              </w:rPr>
              <w:tab/>
              <w:t>Акции</w:t>
            </w:r>
          </w:p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«Читаем детям о войне»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line="287" w:lineRule="exact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  <w:p w:rsidR="00BD5F1B" w:rsidRDefault="00BD5F1B">
            <w:pPr>
              <w:pStyle w:val="TableParagraph"/>
              <w:spacing w:before="2" w:line="300" w:lineRule="exact"/>
              <w:ind w:right="124"/>
              <w:rPr>
                <w:sz w:val="24"/>
                <w:szCs w:val="24"/>
              </w:rPr>
            </w:pPr>
          </w:p>
        </w:tc>
      </w:tr>
      <w:tr w:rsidR="00BD5F1B" w:rsidTr="00BD5F1B">
        <w:trPr>
          <w:trHeight w:val="895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330"/>
              </w:tabs>
              <w:spacing w:before="188"/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Интеллектуально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дистанционных  олимпиадах и конкурсах школьников по предметам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BD5F1B" w:rsidTr="00BD5F1B">
        <w:trPr>
          <w:trHeight w:val="895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тематический урок, посвященный 350-летию Петра Первого «То академик, то герой, то мореплаватель, то плотник»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</w:t>
            </w:r>
          </w:p>
        </w:tc>
      </w:tr>
      <w:tr w:rsidR="00BD5F1B" w:rsidTr="00BD5F1B">
        <w:trPr>
          <w:trHeight w:val="2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5" w:line="274" w:lineRule="exact"/>
              <w:ind w:left="107" w:right="99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Трудовое, </w:t>
            </w:r>
          </w:p>
          <w:p w:rsidR="00BD5F1B" w:rsidRDefault="00BD5F1B">
            <w:pPr>
              <w:pStyle w:val="TableParagraph"/>
              <w:spacing w:before="5" w:line="274" w:lineRule="exact"/>
              <w:ind w:left="107" w:right="-7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профориентационное</w:t>
            </w:r>
            <w:proofErr w:type="spellEnd"/>
          </w:p>
        </w:tc>
        <w:tc>
          <w:tcPr>
            <w:tcW w:w="3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578"/>
                <w:tab w:val="left" w:pos="3002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Субботник</w:t>
            </w:r>
            <w:r>
              <w:rPr>
                <w:sz w:val="24"/>
                <w:szCs w:val="24"/>
              </w:rPr>
              <w:tab/>
              <w:t>«Наш класс самый чистый!»</w:t>
            </w:r>
          </w:p>
        </w:tc>
        <w:tc>
          <w:tcPr>
            <w:tcW w:w="1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1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1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</w:p>
        </w:tc>
      </w:tr>
      <w:tr w:rsidR="00BD5F1B" w:rsidTr="00BD5F1B">
        <w:trPr>
          <w:trHeight w:val="11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594"/>
                <w:tab w:val="left" w:pos="1122"/>
                <w:tab w:val="left" w:pos="2650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онлайн урока на сайте</w:t>
            </w:r>
            <w:r>
              <w:rPr>
                <w:sz w:val="24"/>
                <w:szCs w:val="24"/>
              </w:rPr>
              <w:tab/>
              <w:t xml:space="preserve">по бесплатной </w:t>
            </w:r>
            <w:r>
              <w:rPr>
                <w:spacing w:val="-3"/>
                <w:sz w:val="24"/>
                <w:szCs w:val="24"/>
              </w:rPr>
              <w:t>профори</w:t>
            </w:r>
            <w:r>
              <w:rPr>
                <w:sz w:val="24"/>
                <w:szCs w:val="24"/>
              </w:rPr>
              <w:t>ентации для детей «</w:t>
            </w:r>
            <w:proofErr w:type="spellStart"/>
            <w:r>
              <w:rPr>
                <w:sz w:val="24"/>
                <w:szCs w:val="24"/>
              </w:rPr>
              <w:t>Проектория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112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5" w:line="270" w:lineRule="atLeast"/>
              <w:ind w:left="107" w:right="97"/>
              <w:jc w:val="both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Нравственное</w:t>
            </w:r>
            <w:proofErr w:type="gramEnd"/>
            <w:r>
              <w:rPr>
                <w:b/>
                <w:i/>
                <w:sz w:val="24"/>
                <w:szCs w:val="24"/>
              </w:rPr>
              <w:t>, правовое и профилактика асоциального поведения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инспектором ПДН.</w:t>
            </w:r>
          </w:p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«Что есть Закон?»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Семейное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фотоколлажей «Папа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я – мы большие друзья!»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5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классные собрания по плану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64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 органов самоуправления в классах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</w:t>
            </w:r>
          </w:p>
        </w:tc>
      </w:tr>
      <w:tr w:rsidR="00BD5F1B" w:rsidTr="00BD5F1B">
        <w:trPr>
          <w:trHeight w:val="5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школы актива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 w:line="291" w:lineRule="exact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вожатая</w:t>
            </w:r>
          </w:p>
        </w:tc>
      </w:tr>
      <w:tr w:rsidR="00BD5F1B" w:rsidTr="00BD5F1B">
        <w:trPr>
          <w:trHeight w:val="1494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Спортивно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t>оздоровительное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районных мероприятиях Месячника </w:t>
            </w:r>
            <w:proofErr w:type="spellStart"/>
            <w:r>
              <w:rPr>
                <w:sz w:val="24"/>
                <w:szCs w:val="24"/>
              </w:rPr>
              <w:t>оборонно</w:t>
            </w:r>
            <w:proofErr w:type="spellEnd"/>
            <w:r>
              <w:rPr>
                <w:sz w:val="24"/>
                <w:szCs w:val="24"/>
              </w:rPr>
              <w:t xml:space="preserve"> – массовой и спортивной работы, посвященного Дню защитников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Отечества.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831"/>
                <w:tab w:val="left" w:pos="1963"/>
              </w:tabs>
              <w:spacing w:before="1"/>
              <w:ind w:left="131" w:right="10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  <w:proofErr w:type="gramStart"/>
            <w:r>
              <w:rPr>
                <w:sz w:val="24"/>
                <w:szCs w:val="24"/>
              </w:rPr>
              <w:t>.,</w:t>
            </w:r>
            <w:r>
              <w:rPr>
                <w:sz w:val="24"/>
                <w:szCs w:val="24"/>
              </w:rPr>
              <w:tab/>
            </w:r>
            <w:proofErr w:type="gramEnd"/>
            <w:r>
              <w:rPr>
                <w:spacing w:val="-4"/>
                <w:sz w:val="24"/>
                <w:szCs w:val="24"/>
              </w:rPr>
              <w:t xml:space="preserve">учитель </w:t>
            </w:r>
            <w:r>
              <w:rPr>
                <w:sz w:val="24"/>
                <w:szCs w:val="24"/>
              </w:rPr>
              <w:t>ОБЖ, учитель физкультуры</w:t>
            </w:r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976"/>
              </w:tabs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программе</w:t>
            </w:r>
            <w:r>
              <w:rPr>
                <w:sz w:val="24"/>
                <w:szCs w:val="24"/>
              </w:rPr>
              <w:tab/>
              <w:t>ВФСК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ГТО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7" w:lineRule="exact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Кл. рук., учитель </w:t>
            </w:r>
            <w:proofErr w:type="spellStart"/>
            <w:proofErr w:type="gramStart"/>
            <w:r>
              <w:rPr>
                <w:sz w:val="24"/>
                <w:szCs w:val="24"/>
              </w:rPr>
              <w:t>физ</w:t>
            </w:r>
            <w:proofErr w:type="spellEnd"/>
            <w:proofErr w:type="gramEnd"/>
            <w:r>
              <w:rPr>
                <w:sz w:val="24"/>
                <w:szCs w:val="24"/>
              </w:rPr>
              <w:t>-</w:t>
            </w:r>
          </w:p>
          <w:p w:rsidR="00BD5F1B" w:rsidRDefault="00BD5F1B">
            <w:pPr>
              <w:pStyle w:val="TableParagraph"/>
              <w:spacing w:line="290" w:lineRule="exact"/>
              <w:ind w:left="1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ры</w:t>
            </w:r>
            <w:proofErr w:type="spellEnd"/>
          </w:p>
        </w:tc>
      </w:tr>
      <w:tr w:rsidR="00BD5F1B" w:rsidTr="00BD5F1B">
        <w:trPr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досуговые мероприятия «От солдата – до генерала»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tabs>
                <w:tab w:val="left" w:pos="2213"/>
              </w:tabs>
              <w:spacing w:line="288" w:lineRule="exact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  <w:r>
              <w:rPr>
                <w:sz w:val="24"/>
                <w:szCs w:val="24"/>
              </w:rPr>
              <w:tab/>
            </w:r>
          </w:p>
          <w:p w:rsidR="00BD5F1B" w:rsidRDefault="00BD5F1B">
            <w:pPr>
              <w:pStyle w:val="TableParagraph"/>
              <w:spacing w:before="1" w:line="288" w:lineRule="exact"/>
              <w:ind w:left="131"/>
              <w:rPr>
                <w:sz w:val="24"/>
                <w:szCs w:val="24"/>
              </w:rPr>
            </w:pPr>
          </w:p>
        </w:tc>
      </w:tr>
      <w:tr w:rsidR="00BD5F1B" w:rsidTr="00BD5F1B">
        <w:trPr>
          <w:trHeight w:val="5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266"/>
              </w:tabs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</w:t>
            </w:r>
            <w:r>
              <w:rPr>
                <w:sz w:val="24"/>
                <w:szCs w:val="24"/>
              </w:rPr>
              <w:tab/>
              <w:t>мероприятие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Аты</w:t>
            </w:r>
            <w:proofErr w:type="spellEnd"/>
            <w:r>
              <w:rPr>
                <w:sz w:val="24"/>
                <w:szCs w:val="24"/>
              </w:rPr>
              <w:t>-баты»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1194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78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Использование ресурса «Финансовая грамотность» в урочной и внеурочной деятельности 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158"/>
              </w:tabs>
              <w:spacing w:before="1"/>
              <w:ind w:left="107" w:right="99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Контроль</w:t>
            </w:r>
            <w:r>
              <w:rPr>
                <w:b/>
                <w:i/>
                <w:sz w:val="24"/>
                <w:szCs w:val="24"/>
              </w:rPr>
              <w:tab/>
            </w:r>
            <w:proofErr w:type="spellStart"/>
            <w:r>
              <w:rPr>
                <w:b/>
                <w:i/>
                <w:spacing w:val="-9"/>
                <w:sz w:val="24"/>
                <w:szCs w:val="24"/>
              </w:rPr>
              <w:t>за</w:t>
            </w:r>
            <w:r>
              <w:rPr>
                <w:b/>
                <w:i/>
                <w:sz w:val="24"/>
                <w:szCs w:val="24"/>
              </w:rPr>
              <w:t>воспитательным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процессом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057"/>
                <w:tab w:val="left" w:pos="1577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ab/>
              <w:t xml:space="preserve">руководителей по охране жизни и здоровья </w:t>
            </w:r>
            <w:r>
              <w:rPr>
                <w:spacing w:val="-4"/>
                <w:sz w:val="24"/>
                <w:szCs w:val="24"/>
              </w:rPr>
              <w:t>уча</w:t>
            </w:r>
            <w:r>
              <w:rPr>
                <w:sz w:val="24"/>
                <w:szCs w:val="24"/>
              </w:rPr>
              <w:t>щихся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8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Своевременность инструктажей</w:t>
            </w:r>
          </w:p>
          <w:p w:rsidR="00BD5F1B" w:rsidRDefault="00BD5F1B">
            <w:pPr>
              <w:pStyle w:val="TableParagraph"/>
              <w:tabs>
                <w:tab w:val="left" w:pos="450"/>
                <w:tab w:val="left" w:pos="2623"/>
                <w:tab w:val="left" w:pos="3578"/>
              </w:tabs>
              <w:spacing w:before="5" w:line="298" w:lineRule="exact"/>
              <w:ind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ab/>
              <w:t>соответствующие</w:t>
            </w:r>
            <w:r>
              <w:rPr>
                <w:sz w:val="24"/>
                <w:szCs w:val="24"/>
              </w:rPr>
              <w:tab/>
              <w:t>записи</w:t>
            </w:r>
            <w:r>
              <w:rPr>
                <w:sz w:val="24"/>
                <w:szCs w:val="24"/>
              </w:rPr>
              <w:tab/>
            </w:r>
            <w:r>
              <w:rPr>
                <w:spacing w:val="-17"/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классных журналах.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1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D5F1B" w:rsidTr="00BD5F1B">
        <w:trPr>
          <w:trHeight w:val="275"/>
        </w:trPr>
        <w:tc>
          <w:tcPr>
            <w:tcW w:w="104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:rsidR="00BD5F1B" w:rsidRDefault="00BD5F1B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МАРТ</w:t>
            </w:r>
          </w:p>
        </w:tc>
      </w:tr>
      <w:tr w:rsidR="00BD5F1B" w:rsidTr="00BD5F1B">
        <w:trPr>
          <w:trHeight w:val="2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368"/>
              </w:tabs>
              <w:spacing w:before="22"/>
              <w:ind w:left="107" w:right="100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Часы общения «Дети войны»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2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18.03.2022. День воссоединения</w:t>
            </w:r>
          </w:p>
          <w:p w:rsidR="00BD5F1B" w:rsidRDefault="00BD5F1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Крыма и России. Кл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>часы по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теме</w:t>
            </w:r>
          </w:p>
        </w:tc>
        <w:tc>
          <w:tcPr>
            <w:tcW w:w="111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BD5F1B" w:rsidRDefault="00BD5F1B">
            <w:pPr>
              <w:pStyle w:val="TableParagraph"/>
              <w:tabs>
                <w:tab w:val="left" w:pos="1868"/>
              </w:tabs>
              <w:spacing w:line="280" w:lineRule="exact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  <w:r>
              <w:rPr>
                <w:sz w:val="24"/>
                <w:szCs w:val="24"/>
              </w:rPr>
              <w:tab/>
              <w:t>истории.</w:t>
            </w:r>
          </w:p>
        </w:tc>
      </w:tr>
      <w:tr w:rsidR="00BD5F1B" w:rsidTr="00BD5F1B">
        <w:trPr>
          <w:gridAfter w:val="1"/>
          <w:wAfter w:w="6" w:type="dxa"/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781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gridAfter w:val="1"/>
          <w:wAfter w:w="6" w:type="dxa"/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 «Города-герои!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Города воинской Славы!»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ук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BD5F1B" w:rsidTr="00BD5F1B">
        <w:trPr>
          <w:gridAfter w:val="1"/>
          <w:wAfter w:w="6" w:type="dxa"/>
          <w:trHeight w:val="599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30"/>
              </w:tabs>
              <w:spacing w:before="176"/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Интеллектуально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Участие в дистанционных  олимпиадах и конкурсах школьников по предметам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BD5F1B" w:rsidTr="00BD5F1B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Трудовое, </w:t>
            </w:r>
            <w:proofErr w:type="spellStart"/>
            <w:r>
              <w:rPr>
                <w:b/>
                <w:i/>
                <w:sz w:val="24"/>
                <w:szCs w:val="24"/>
              </w:rPr>
              <w:t>профориентационное</w:t>
            </w:r>
            <w:proofErr w:type="spellEnd"/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 учащихся (изучение профессиональных намерений)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психолог</w:t>
            </w:r>
          </w:p>
        </w:tc>
      </w:tr>
      <w:tr w:rsidR="00BD5F1B" w:rsidTr="00BD5F1B">
        <w:trPr>
          <w:gridAfter w:val="1"/>
          <w:wAfter w:w="6" w:type="dxa"/>
          <w:trHeight w:val="1194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4"/>
                <w:szCs w:val="24"/>
              </w:rPr>
              <w:t>Проектория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gridAfter w:val="1"/>
          <w:wAfter w:w="6" w:type="dxa"/>
          <w:trHeight w:val="5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77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Семейное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  <w:p w:rsidR="00BD5F1B" w:rsidRDefault="00BD5F1B">
            <w:pPr>
              <w:pStyle w:val="TableParagraph"/>
              <w:spacing w:before="1"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«Улыбка мамы!»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left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фотоколлажей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</w:p>
        </w:tc>
      </w:tr>
      <w:tr w:rsidR="00BD5F1B" w:rsidTr="00BD5F1B">
        <w:trPr>
          <w:gridAfter w:val="1"/>
          <w:wAfter w:w="6" w:type="dxa"/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классные собрания по плану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D5F1B" w:rsidRDefault="00BD5F1B">
            <w:pPr>
              <w:pStyle w:val="TableParagraph"/>
              <w:spacing w:line="28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line="288" w:lineRule="exact"/>
              <w:ind w:left="95"/>
              <w:rPr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</w:p>
        </w:tc>
      </w:tr>
      <w:tr w:rsidR="00BD5F1B" w:rsidTr="00BD5F1B">
        <w:trPr>
          <w:gridAfter w:val="1"/>
          <w:wAfter w:w="6" w:type="dxa"/>
          <w:trHeight w:val="8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204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</w:t>
            </w:r>
            <w:r>
              <w:rPr>
                <w:sz w:val="24"/>
                <w:szCs w:val="24"/>
              </w:rPr>
              <w:tab/>
              <w:t>родительское</w:t>
            </w:r>
          </w:p>
          <w:p w:rsidR="00BD5F1B" w:rsidRDefault="00BD5F1B">
            <w:pPr>
              <w:pStyle w:val="TableParagraph"/>
              <w:tabs>
                <w:tab w:val="left" w:pos="1453"/>
                <w:tab w:val="left" w:pos="3261"/>
              </w:tabs>
              <w:spacing w:before="5" w:line="298" w:lineRule="exact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собрание.</w:t>
            </w:r>
            <w:r>
              <w:rPr>
                <w:sz w:val="24"/>
                <w:szCs w:val="24"/>
              </w:rPr>
              <w:tab/>
              <w:t xml:space="preserve">Родительский </w:t>
            </w:r>
            <w:r>
              <w:rPr>
                <w:spacing w:val="-4"/>
                <w:sz w:val="24"/>
                <w:szCs w:val="24"/>
              </w:rPr>
              <w:t>все</w:t>
            </w:r>
            <w:r>
              <w:rPr>
                <w:sz w:val="24"/>
                <w:szCs w:val="24"/>
              </w:rPr>
              <w:t>обуч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Директор, 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</w:p>
        </w:tc>
      </w:tr>
      <w:tr w:rsidR="00BD5F1B" w:rsidTr="00BD5F1B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 органов самоуправления в классах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вожатая</w:t>
            </w:r>
          </w:p>
        </w:tc>
      </w:tr>
      <w:tr w:rsidR="00BD5F1B" w:rsidTr="00BD5F1B">
        <w:trPr>
          <w:gridAfter w:val="1"/>
          <w:wAfter w:w="6" w:type="dxa"/>
          <w:trHeight w:val="299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школы актива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вожатая</w:t>
            </w:r>
          </w:p>
        </w:tc>
      </w:tr>
      <w:tr w:rsidR="00BD5F1B" w:rsidTr="00BD5F1B">
        <w:trPr>
          <w:gridAfter w:val="1"/>
          <w:wAfter w:w="6" w:type="dxa"/>
          <w:trHeight w:val="597"/>
        </w:trPr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F1B" w:rsidRDefault="00BD5F1B">
            <w:pPr>
              <w:pStyle w:val="TableParagraph"/>
              <w:spacing w:before="183"/>
              <w:ind w:left="107" w:right="17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Спортивно оздоровительное</w:t>
            </w:r>
          </w:p>
        </w:tc>
        <w:tc>
          <w:tcPr>
            <w:tcW w:w="43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83"/>
              <w:ind w:left="205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–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тематических классных часов по ЗОЖ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физкультуры</w:t>
            </w:r>
          </w:p>
        </w:tc>
      </w:tr>
      <w:tr w:rsidR="00BD5F1B" w:rsidTr="00BD5F1B">
        <w:trPr>
          <w:gridAfter w:val="1"/>
          <w:wAfter w:w="6" w:type="dxa"/>
          <w:trHeight w:val="597"/>
        </w:trPr>
        <w:tc>
          <w:tcPr>
            <w:tcW w:w="10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31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программе</w:t>
            </w:r>
            <w:r>
              <w:rPr>
                <w:sz w:val="24"/>
                <w:szCs w:val="24"/>
              </w:rPr>
              <w:tab/>
              <w:t>ВФСК</w:t>
            </w:r>
          </w:p>
          <w:p w:rsidR="00BD5F1B" w:rsidRDefault="00BD5F1B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ГТО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Кл. рук., учителя </w:t>
            </w:r>
            <w:proofErr w:type="spellStart"/>
            <w:proofErr w:type="gramStart"/>
            <w:r>
              <w:rPr>
                <w:sz w:val="24"/>
                <w:szCs w:val="24"/>
              </w:rPr>
              <w:t>физ</w:t>
            </w:r>
            <w:proofErr w:type="spellEnd"/>
            <w:proofErr w:type="gramEnd"/>
            <w:r>
              <w:rPr>
                <w:sz w:val="24"/>
                <w:szCs w:val="24"/>
              </w:rPr>
              <w:t>-</w:t>
            </w:r>
          </w:p>
          <w:p w:rsidR="00BD5F1B" w:rsidRDefault="00BD5F1B">
            <w:pPr>
              <w:pStyle w:val="TableParagraph"/>
              <w:spacing w:before="1" w:line="288" w:lineRule="exact"/>
              <w:ind w:left="1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ры</w:t>
            </w:r>
            <w:proofErr w:type="spellEnd"/>
          </w:p>
        </w:tc>
      </w:tr>
      <w:tr w:rsidR="00BD5F1B" w:rsidTr="00BD5F1B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87"/>
              <w:ind w:left="107" w:right="892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202"/>
              </w:tabs>
              <w:spacing w:before="140"/>
              <w:ind w:righ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Праздничное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 xml:space="preserve">мероприятие, </w:t>
            </w:r>
            <w:r>
              <w:rPr>
                <w:sz w:val="24"/>
                <w:szCs w:val="24"/>
              </w:rPr>
              <w:t>посвященное 8марта.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03"/>
                <w:tab w:val="left" w:pos="2374"/>
              </w:tabs>
              <w:ind w:left="112" w:right="9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вожатая</w:t>
            </w:r>
          </w:p>
        </w:tc>
      </w:tr>
      <w:tr w:rsidR="00BD5F1B" w:rsidTr="00BD5F1B">
        <w:trPr>
          <w:gridAfter w:val="1"/>
          <w:wAfter w:w="6" w:type="dxa"/>
          <w:trHeight w:val="5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конкурс в рамках подготовки к фестивалю «Радуга» (смотр худ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>ам.)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Вожатая, 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</w:tr>
      <w:tr w:rsidR="00BD5F1B" w:rsidTr="00BD5F1B">
        <w:trPr>
          <w:gridAfter w:val="1"/>
          <w:wAfter w:w="6" w:type="dxa"/>
          <w:trHeight w:val="897"/>
        </w:trPr>
        <w:tc>
          <w:tcPr>
            <w:tcW w:w="10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741"/>
                <w:tab w:val="left" w:pos="3588"/>
              </w:tabs>
              <w:spacing w:before="140"/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</w:t>
            </w:r>
            <w:r>
              <w:rPr>
                <w:sz w:val="24"/>
                <w:szCs w:val="24"/>
              </w:rPr>
              <w:tab/>
              <w:t>«Прощание</w:t>
            </w:r>
            <w:r>
              <w:rPr>
                <w:sz w:val="24"/>
                <w:szCs w:val="24"/>
              </w:rPr>
              <w:tab/>
            </w:r>
            <w:r>
              <w:rPr>
                <w:spacing w:val="-18"/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>Букварем»</w:t>
            </w:r>
          </w:p>
        </w:tc>
        <w:tc>
          <w:tcPr>
            <w:tcW w:w="1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266"/>
                <w:tab w:val="left" w:pos="2273"/>
              </w:tabs>
              <w:ind w:left="112"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начальных классов</w:t>
            </w:r>
          </w:p>
        </w:tc>
      </w:tr>
    </w:tbl>
    <w:p w:rsidR="00BD5F1B" w:rsidRDefault="00BD5F1B" w:rsidP="00BD5F1B">
      <w:pPr>
        <w:spacing w:after="0" w:line="240" w:lineRule="auto"/>
        <w:rPr>
          <w:rFonts w:ascii="Times New Roman" w:hAnsi="Times New Roman"/>
          <w:sz w:val="24"/>
          <w:szCs w:val="24"/>
        </w:rPr>
        <w:sectPr w:rsidR="00BD5F1B">
          <w:pgSz w:w="11910" w:h="16840"/>
          <w:pgMar w:top="940" w:right="760" w:bottom="800" w:left="440" w:header="0" w:footer="617" w:gutter="0"/>
          <w:cols w:space="720"/>
        </w:sect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3819"/>
        <w:gridCol w:w="1110"/>
        <w:gridCol w:w="22"/>
        <w:gridCol w:w="2932"/>
      </w:tblGrid>
      <w:tr w:rsidR="00BD5F1B" w:rsidTr="00BD5F1B">
        <w:trPr>
          <w:trHeight w:val="299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5" w:line="274" w:lineRule="exact"/>
              <w:ind w:left="55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5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17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5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весенних каникул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особому плану)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1195"/>
        </w:trPr>
        <w:tc>
          <w:tcPr>
            <w:tcW w:w="10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25-30 марта Всероссийская </w:t>
            </w:r>
            <w:r>
              <w:rPr>
                <w:spacing w:val="-4"/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>деля детской и юношеской книги. Праздник «</w:t>
            </w:r>
            <w:proofErr w:type="spellStart"/>
            <w:r>
              <w:rPr>
                <w:sz w:val="24"/>
                <w:szCs w:val="24"/>
              </w:rPr>
              <w:t>Книжкины</w:t>
            </w:r>
            <w:proofErr w:type="spellEnd"/>
          </w:p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именины»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</w:t>
            </w:r>
          </w:p>
        </w:tc>
      </w:tr>
      <w:tr w:rsidR="00BD5F1B" w:rsidTr="00BD5F1B">
        <w:trPr>
          <w:trHeight w:val="1197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 w:right="97"/>
              <w:jc w:val="both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Нравственное</w:t>
            </w:r>
            <w:proofErr w:type="gramEnd"/>
            <w:r>
              <w:rPr>
                <w:b/>
                <w:i/>
                <w:sz w:val="24"/>
                <w:szCs w:val="24"/>
              </w:rPr>
              <w:t>, правовое и профилактика асоциального поведения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858"/>
                <w:tab w:val="left" w:pos="3093"/>
              </w:tabs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</w:t>
            </w:r>
            <w:r>
              <w:rPr>
                <w:sz w:val="24"/>
                <w:szCs w:val="24"/>
              </w:rPr>
              <w:tab/>
              <w:t>классные</w:t>
            </w:r>
            <w:r>
              <w:rPr>
                <w:sz w:val="24"/>
                <w:szCs w:val="24"/>
              </w:rPr>
              <w:tab/>
              <w:t>часы:</w:t>
            </w:r>
          </w:p>
          <w:p w:rsidR="00BD5F1B" w:rsidRDefault="00BD5F1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 –  гражданин.  Что  это значит?», «Не знаешь законов? Ты в опасности!»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Психолог, учитель обществознания</w:t>
            </w:r>
          </w:p>
        </w:tc>
      </w:tr>
      <w:tr w:rsidR="00BD5F1B" w:rsidTr="00BD5F1B">
        <w:trPr>
          <w:trHeight w:val="1480"/>
        </w:trPr>
        <w:tc>
          <w:tcPr>
            <w:tcW w:w="10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3563"/>
              </w:tabs>
              <w:ind w:right="1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Встречи с сотрудниками </w:t>
            </w:r>
            <w:r>
              <w:rPr>
                <w:spacing w:val="-3"/>
                <w:sz w:val="24"/>
                <w:szCs w:val="24"/>
              </w:rPr>
              <w:t>поли</w:t>
            </w:r>
            <w:r>
              <w:rPr>
                <w:sz w:val="24"/>
                <w:szCs w:val="24"/>
              </w:rPr>
              <w:t>ции.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2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Психолог, учитель ОБЖ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88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формированию самостоятельности обучающихся в решении вопросов класса</w:t>
            </w:r>
          </w:p>
        </w:tc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9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8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ук</w:t>
            </w:r>
            <w:proofErr w:type="spellEnd"/>
            <w:r>
              <w:rPr>
                <w:sz w:val="24"/>
                <w:szCs w:val="24"/>
              </w:rPr>
              <w:t>., директор</w:t>
            </w:r>
          </w:p>
        </w:tc>
      </w:tr>
      <w:tr w:rsidR="00BD5F1B" w:rsidTr="00BD5F1B">
        <w:trPr>
          <w:trHeight w:val="1194"/>
        </w:trPr>
        <w:tc>
          <w:tcPr>
            <w:tcW w:w="10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Стратегия работы классных руководителей с семьями учащихся.   Диагностика  процесса взаимодействия семьи и школы.</w:t>
            </w: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D5F1B" w:rsidTr="00BD5F1B">
        <w:trPr>
          <w:trHeight w:val="897"/>
        </w:trPr>
        <w:tc>
          <w:tcPr>
            <w:tcW w:w="10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firstLin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 xml:space="preserve"> проведению диагностики уровня воспитанности учащихся</w:t>
            </w: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D5F1B" w:rsidTr="00BD5F1B">
        <w:trPr>
          <w:trHeight w:val="600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58"/>
              </w:tabs>
              <w:spacing w:before="195"/>
              <w:ind w:left="107" w:right="98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Контроль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9"/>
                <w:sz w:val="24"/>
                <w:szCs w:val="24"/>
              </w:rPr>
              <w:t>за</w:t>
            </w:r>
            <w:proofErr w:type="gramEnd"/>
            <w:r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воспитательным процессом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уровня воспитанности</w:t>
            </w:r>
          </w:p>
          <w:p w:rsidR="00BD5F1B" w:rsidRDefault="00BD5F1B">
            <w:pPr>
              <w:pStyle w:val="TableParagraph"/>
              <w:spacing w:before="1"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обучающихся</w:t>
            </w:r>
          </w:p>
        </w:tc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9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6" w:lineRule="exact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Вожатая,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ук</w:t>
            </w:r>
            <w:proofErr w:type="spellEnd"/>
            <w:r>
              <w:rPr>
                <w:sz w:val="24"/>
                <w:szCs w:val="24"/>
              </w:rPr>
              <w:t>., директор</w:t>
            </w:r>
          </w:p>
        </w:tc>
      </w:tr>
      <w:tr w:rsidR="00BD5F1B" w:rsidTr="00BD5F1B">
        <w:trPr>
          <w:trHeight w:val="894"/>
        </w:trPr>
        <w:tc>
          <w:tcPr>
            <w:tcW w:w="10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520"/>
                <w:tab w:val="left" w:pos="2906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</w:t>
            </w:r>
            <w:r>
              <w:rPr>
                <w:sz w:val="24"/>
                <w:szCs w:val="24"/>
              </w:rPr>
              <w:tab/>
              <w:t>практики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 xml:space="preserve">работы </w:t>
            </w:r>
            <w:r>
              <w:rPr>
                <w:sz w:val="24"/>
                <w:szCs w:val="24"/>
              </w:rPr>
              <w:t>классных руководителей с активом класса.</w:t>
            </w: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D5F1B" w:rsidTr="00BD5F1B">
        <w:trPr>
          <w:trHeight w:val="277"/>
        </w:trPr>
        <w:tc>
          <w:tcPr>
            <w:tcW w:w="104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:rsidR="00BD5F1B" w:rsidRDefault="00BD5F1B">
            <w:pPr>
              <w:pStyle w:val="TableParagraph"/>
              <w:spacing w:line="25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АПРЕЛЬ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285"/>
              </w:tabs>
              <w:ind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апреля. День космонавтики. Всероссийский</w:t>
            </w:r>
            <w:r>
              <w:rPr>
                <w:sz w:val="24"/>
                <w:szCs w:val="24"/>
              </w:rPr>
              <w:tab/>
            </w:r>
            <w:r>
              <w:rPr>
                <w:w w:val="95"/>
                <w:sz w:val="24"/>
                <w:szCs w:val="24"/>
              </w:rPr>
              <w:t>Гагаринский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«Космос – это мы!»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</w:t>
            </w:r>
          </w:p>
        </w:tc>
      </w:tr>
      <w:tr w:rsidR="00BD5F1B" w:rsidTr="00BD5F1B">
        <w:trPr>
          <w:trHeight w:val="894"/>
        </w:trPr>
        <w:tc>
          <w:tcPr>
            <w:tcW w:w="10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489"/>
                <w:tab w:val="left" w:pos="1578"/>
                <w:tab w:val="left" w:pos="2228"/>
                <w:tab w:val="left" w:pos="2820"/>
                <w:tab w:val="left" w:pos="3005"/>
              </w:tabs>
              <w:ind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школьного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 xml:space="preserve">музея. </w:t>
            </w:r>
            <w:r>
              <w:rPr>
                <w:sz w:val="24"/>
                <w:szCs w:val="24"/>
              </w:rPr>
              <w:t>Экскурсия</w:t>
            </w:r>
            <w:r>
              <w:rPr>
                <w:sz w:val="24"/>
                <w:szCs w:val="24"/>
              </w:rPr>
              <w:tab/>
              <w:t>«Все</w:t>
            </w:r>
            <w:r>
              <w:rPr>
                <w:sz w:val="24"/>
                <w:szCs w:val="24"/>
              </w:rPr>
              <w:tab/>
              <w:t>для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>фронта!</w:t>
            </w:r>
          </w:p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для Победы!»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140"/>
              </w:tabs>
              <w:spacing w:before="138"/>
              <w:ind w:left="131" w:righ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 xml:space="preserve">музея. </w:t>
            </w:r>
          </w:p>
        </w:tc>
      </w:tr>
      <w:tr w:rsidR="00BD5F1B" w:rsidTr="00BD5F1B">
        <w:trPr>
          <w:trHeight w:val="897"/>
        </w:trPr>
        <w:tc>
          <w:tcPr>
            <w:tcW w:w="10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1"/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«Боевых листов «Путь к Победе!»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81"/>
                <w:tab w:val="left" w:pos="1702"/>
              </w:tabs>
              <w:ind w:left="131" w:righ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</w:p>
        </w:tc>
      </w:tr>
      <w:tr w:rsidR="00BD5F1B" w:rsidTr="00BD5F1B">
        <w:trPr>
          <w:trHeight w:val="1197"/>
        </w:trPr>
        <w:tc>
          <w:tcPr>
            <w:tcW w:w="10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рисунков, посвященные 9 мая «Памятные события Великой Отечественной </w:t>
            </w:r>
            <w:r>
              <w:rPr>
                <w:spacing w:val="-4"/>
                <w:sz w:val="24"/>
                <w:szCs w:val="24"/>
              </w:rPr>
              <w:t>вой</w:t>
            </w:r>
            <w:r>
              <w:rPr>
                <w:sz w:val="24"/>
                <w:szCs w:val="24"/>
              </w:rPr>
              <w:t>ны»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131" w:right="103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 xml:space="preserve">. рук, учитель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</w:tr>
      <w:tr w:rsidR="00BD5F1B" w:rsidTr="00BD5F1B">
        <w:trPr>
          <w:trHeight w:val="597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330"/>
              </w:tabs>
              <w:spacing w:before="19" w:line="235" w:lineRule="auto"/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Интеллектуально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дистанционных олимпиадах и конкурсах школьников по предметам</w:t>
            </w:r>
          </w:p>
          <w:p w:rsidR="00BD5F1B" w:rsidRDefault="00BD5F1B">
            <w:pPr>
              <w:pStyle w:val="TableParagraph"/>
              <w:spacing w:line="288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BD5F1B" w:rsidTr="00BD5F1B">
        <w:trPr>
          <w:trHeight w:val="897"/>
        </w:trPr>
        <w:tc>
          <w:tcPr>
            <w:tcW w:w="10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302"/>
                <w:tab w:val="left" w:pos="1696"/>
                <w:tab w:val="left" w:pos="2602"/>
                <w:tab w:val="left" w:pos="3187"/>
              </w:tabs>
              <w:ind w:righ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29.04.2022.</w:t>
            </w:r>
            <w:r>
              <w:rPr>
                <w:sz w:val="24"/>
                <w:szCs w:val="24"/>
              </w:rPr>
              <w:tab/>
              <w:t>День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 xml:space="preserve">пожарной </w:t>
            </w:r>
            <w:r>
              <w:rPr>
                <w:sz w:val="24"/>
                <w:szCs w:val="24"/>
              </w:rPr>
              <w:t>охраны.</w:t>
            </w:r>
            <w:r>
              <w:rPr>
                <w:sz w:val="24"/>
                <w:szCs w:val="24"/>
              </w:rPr>
              <w:tab/>
              <w:t>Тематический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урок</w:t>
            </w:r>
          </w:p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ОБЖ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</w:t>
            </w:r>
          </w:p>
        </w:tc>
      </w:tr>
      <w:tr w:rsidR="00BD5F1B" w:rsidTr="00BD5F1B">
        <w:trPr>
          <w:trHeight w:val="897"/>
        </w:trPr>
        <w:tc>
          <w:tcPr>
            <w:tcW w:w="10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школьной научн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практической туристско-краеведческой конференции «Отечество».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</w:t>
            </w:r>
          </w:p>
        </w:tc>
      </w:tr>
      <w:tr w:rsidR="00BD5F1B" w:rsidTr="00BD5F1B">
        <w:trPr>
          <w:trHeight w:val="599"/>
        </w:trPr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Трудовое, </w:t>
            </w:r>
            <w:proofErr w:type="spellStart"/>
            <w:r>
              <w:rPr>
                <w:b/>
                <w:i/>
                <w:sz w:val="24"/>
                <w:szCs w:val="24"/>
              </w:rPr>
              <w:t>профориентационное</w:t>
            </w:r>
            <w:proofErr w:type="spellEnd"/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Общешкольный субботник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line="28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 xml:space="preserve">ук. </w:t>
            </w:r>
          </w:p>
          <w:p w:rsidR="00BD5F1B" w:rsidRDefault="00BD5F1B">
            <w:pPr>
              <w:pStyle w:val="TableParagraph"/>
              <w:spacing w:before="1" w:line="291" w:lineRule="exact"/>
              <w:ind w:left="109"/>
              <w:rPr>
                <w:sz w:val="24"/>
                <w:szCs w:val="24"/>
              </w:rPr>
            </w:pPr>
          </w:p>
        </w:tc>
      </w:tr>
      <w:tr w:rsidR="00BD5F1B" w:rsidTr="00BD5F1B">
        <w:trPr>
          <w:trHeight w:val="1195"/>
        </w:trPr>
        <w:tc>
          <w:tcPr>
            <w:tcW w:w="10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4"/>
                <w:szCs w:val="24"/>
              </w:rPr>
              <w:t>Проектория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897"/>
        </w:trPr>
        <w:tc>
          <w:tcPr>
            <w:tcW w:w="10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Часы общения по теме «День</w:t>
            </w:r>
          </w:p>
          <w:p w:rsidR="00BD5F1B" w:rsidRDefault="00BD5F1B">
            <w:pPr>
              <w:pStyle w:val="TableParagraph"/>
              <w:spacing w:before="5" w:line="298" w:lineRule="exact"/>
              <w:ind w:righ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пожарной охраны». Экскурсии в пожарную часть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780"/>
                <w:tab w:val="left" w:pos="2180"/>
              </w:tabs>
              <w:spacing w:before="140"/>
              <w:ind w:left="109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 xml:space="preserve">ОБЖ,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</w:p>
        </w:tc>
      </w:tr>
      <w:tr w:rsidR="00BD5F1B" w:rsidTr="00BD5F1B">
        <w:trPr>
          <w:trHeight w:val="1795"/>
        </w:trPr>
        <w:tc>
          <w:tcPr>
            <w:tcW w:w="10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удовлетворенностью обучающихся, их родителей, педагогов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69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 органов самоуправления в классах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</w:p>
        </w:tc>
      </w:tr>
      <w:tr w:rsidR="00BD5F1B" w:rsidTr="00BD5F1B">
        <w:trPr>
          <w:trHeight w:val="599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7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Спортивно – оздоровительное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программе</w:t>
            </w:r>
            <w:r>
              <w:rPr>
                <w:sz w:val="24"/>
                <w:szCs w:val="24"/>
              </w:rPr>
              <w:tab/>
              <w:t>ВФСК</w:t>
            </w:r>
          </w:p>
          <w:p w:rsidR="00BD5F1B" w:rsidRDefault="00BD5F1B">
            <w:pPr>
              <w:pStyle w:val="TableParagraph"/>
              <w:spacing w:before="1"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ГТО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Кл. рук., учитель </w:t>
            </w:r>
            <w:proofErr w:type="spellStart"/>
            <w:proofErr w:type="gramStart"/>
            <w:r>
              <w:rPr>
                <w:sz w:val="24"/>
                <w:szCs w:val="24"/>
              </w:rPr>
              <w:t>физ</w:t>
            </w:r>
            <w:proofErr w:type="spellEnd"/>
            <w:proofErr w:type="gramEnd"/>
            <w:r>
              <w:rPr>
                <w:sz w:val="24"/>
                <w:szCs w:val="24"/>
              </w:rPr>
              <w:t>-</w:t>
            </w:r>
          </w:p>
          <w:p w:rsidR="00BD5F1B" w:rsidRDefault="00BD5F1B">
            <w:pPr>
              <w:pStyle w:val="TableParagraph"/>
              <w:spacing w:before="1" w:line="291" w:lineRule="exact"/>
              <w:ind w:left="10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ры</w:t>
            </w:r>
            <w:proofErr w:type="spellEnd"/>
          </w:p>
        </w:tc>
      </w:tr>
      <w:tr w:rsidR="00BD5F1B" w:rsidTr="00BD5F1B">
        <w:trPr>
          <w:trHeight w:val="597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5"/>
              <w:ind w:left="107" w:right="892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Досуговая деятельность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262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ab/>
              <w:t>мероприятия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«Апрельская капель»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1494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90"/>
              <w:ind w:left="107" w:right="97"/>
              <w:jc w:val="both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Нравственное</w:t>
            </w:r>
            <w:proofErr w:type="gramEnd"/>
            <w:r>
              <w:rPr>
                <w:b/>
                <w:i/>
                <w:sz w:val="24"/>
                <w:szCs w:val="24"/>
              </w:rPr>
              <w:t>, правовое и профилактика асоциального поведения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тематической встречи «Административная и уголовная ответственность несовершеннолетних»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109" w:firstLin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психолог, представитель ПДН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27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  МО   «   Итоги года.</w:t>
            </w:r>
          </w:p>
          <w:p w:rsidR="00BD5F1B" w:rsidRDefault="00BD5F1B">
            <w:pPr>
              <w:pStyle w:val="TableParagraph"/>
              <w:tabs>
                <w:tab w:val="left" w:pos="148"/>
                <w:tab w:val="left" w:pos="2690"/>
              </w:tabs>
              <w:spacing w:before="5" w:line="298" w:lineRule="exact"/>
              <w:ind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Проблемы.</w:t>
            </w:r>
            <w:r>
              <w:rPr>
                <w:sz w:val="24"/>
                <w:szCs w:val="24"/>
              </w:rPr>
              <w:tab/>
              <w:t>Задачи.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>Перспек</w:t>
            </w:r>
            <w:r>
              <w:rPr>
                <w:sz w:val="24"/>
                <w:szCs w:val="24"/>
              </w:rPr>
              <w:t>тивы»,  планирование  работы в летний период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</w:tbl>
    <w:p w:rsidR="00BD5F1B" w:rsidRDefault="00BD5F1B" w:rsidP="00BD5F1B">
      <w:pPr>
        <w:spacing w:after="0"/>
        <w:rPr>
          <w:rFonts w:ascii="Times New Roman" w:hAnsi="Times New Roman"/>
          <w:sz w:val="24"/>
          <w:szCs w:val="24"/>
        </w:rPr>
        <w:sectPr w:rsidR="00BD5F1B">
          <w:pgSz w:w="11910" w:h="16840"/>
          <w:pgMar w:top="940" w:right="760" w:bottom="800" w:left="440" w:header="0" w:footer="617" w:gutter="0"/>
          <w:cols w:space="720"/>
        </w:sectPr>
      </w:pPr>
    </w:p>
    <w:tbl>
      <w:tblPr>
        <w:tblW w:w="10440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9"/>
        <w:gridCol w:w="440"/>
        <w:gridCol w:w="3818"/>
        <w:gridCol w:w="1087"/>
        <w:gridCol w:w="23"/>
        <w:gridCol w:w="2063"/>
        <w:gridCol w:w="890"/>
      </w:tblGrid>
      <w:tr w:rsidR="00BD5F1B" w:rsidTr="00BD5F1B">
        <w:trPr>
          <w:trHeight w:val="29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line="277" w:lineRule="exact"/>
              <w:rPr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BD5F1B" w:rsidTr="00BD5F1B">
        <w:trPr>
          <w:trHeight w:val="119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58"/>
              </w:tabs>
              <w:spacing w:before="41"/>
              <w:ind w:left="107" w:right="99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Контроль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9"/>
                <w:sz w:val="24"/>
                <w:szCs w:val="24"/>
              </w:rPr>
              <w:t>за</w:t>
            </w:r>
            <w:proofErr w:type="gramEnd"/>
            <w:r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воспитательным процессом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90"/>
                <w:tab w:val="left" w:pos="2594"/>
                <w:tab w:val="left" w:pos="2875"/>
              </w:tabs>
              <w:ind w:righ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практики</w:t>
            </w:r>
            <w:r>
              <w:rPr>
                <w:sz w:val="24"/>
                <w:szCs w:val="24"/>
              </w:rPr>
              <w:tab/>
              <w:t xml:space="preserve">работы </w:t>
            </w:r>
            <w:r>
              <w:rPr>
                <w:spacing w:val="-16"/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>одаренными</w:t>
            </w:r>
            <w:r>
              <w:rPr>
                <w:sz w:val="24"/>
                <w:szCs w:val="24"/>
              </w:rPr>
              <w:tab/>
              <w:t xml:space="preserve">детьми. </w:t>
            </w:r>
            <w:r>
              <w:rPr>
                <w:spacing w:val="-3"/>
                <w:sz w:val="24"/>
                <w:szCs w:val="24"/>
              </w:rPr>
              <w:t>Резуль</w:t>
            </w:r>
            <w:r>
              <w:rPr>
                <w:sz w:val="24"/>
                <w:szCs w:val="24"/>
              </w:rPr>
              <w:t>таты участия</w:t>
            </w:r>
            <w:r>
              <w:rPr>
                <w:sz w:val="24"/>
                <w:szCs w:val="24"/>
              </w:rPr>
              <w:tab/>
              <w:t xml:space="preserve">в </w:t>
            </w:r>
            <w:r>
              <w:rPr>
                <w:spacing w:val="-1"/>
                <w:sz w:val="24"/>
                <w:szCs w:val="24"/>
              </w:rPr>
              <w:t xml:space="preserve">конкурсах </w:t>
            </w:r>
            <w:r>
              <w:rPr>
                <w:sz w:val="24"/>
                <w:szCs w:val="24"/>
              </w:rPr>
              <w:t xml:space="preserve"> и олимпиадах.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314"/>
        </w:trPr>
        <w:tc>
          <w:tcPr>
            <w:tcW w:w="104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:rsidR="00BD5F1B" w:rsidRDefault="00BD5F1B">
            <w:pPr>
              <w:pStyle w:val="TableParagraph"/>
              <w:spacing w:before="12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МАЙ</w:t>
            </w:r>
          </w:p>
        </w:tc>
      </w:tr>
      <w:tr w:rsidR="00BD5F1B" w:rsidTr="00BD5F1B">
        <w:trPr>
          <w:trHeight w:val="5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68"/>
              </w:tabs>
              <w:spacing w:before="194"/>
              <w:ind w:left="107" w:right="100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861"/>
                <w:tab w:val="left" w:pos="3101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</w:t>
            </w:r>
            <w:r>
              <w:rPr>
                <w:sz w:val="24"/>
                <w:szCs w:val="24"/>
              </w:rPr>
              <w:tab/>
              <w:t>классные</w:t>
            </w:r>
            <w:r>
              <w:rPr>
                <w:sz w:val="24"/>
                <w:szCs w:val="24"/>
              </w:rPr>
              <w:tab/>
              <w:t>часы,</w:t>
            </w:r>
          </w:p>
          <w:p w:rsidR="00BD5F1B" w:rsidRDefault="00BD5F1B">
            <w:pPr>
              <w:pStyle w:val="TableParagraph"/>
              <w:spacing w:before="1"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посвященные Дню Победы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597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Линейка и возложения цветов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Обелиску  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8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ук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BD5F1B" w:rsidTr="00BD5F1B">
        <w:trPr>
          <w:trHeight w:val="1495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 участие в Акциях «Бессмертный полк», «Георгиевская ленточка», «Победная весна», «Окна Победы» и т.д.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1303"/>
                <w:tab w:val="left" w:pos="2044"/>
              </w:tabs>
              <w:ind w:left="85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  <w:p w:rsidR="00BD5F1B" w:rsidRDefault="00BD5F1B">
            <w:pPr>
              <w:pStyle w:val="TableParagraph"/>
              <w:spacing w:line="299" w:lineRule="exact"/>
              <w:ind w:left="85"/>
              <w:rPr>
                <w:sz w:val="24"/>
                <w:szCs w:val="24"/>
              </w:rPr>
            </w:pPr>
          </w:p>
        </w:tc>
      </w:tr>
      <w:tr w:rsidR="00BD5F1B" w:rsidTr="00BD5F1B">
        <w:trPr>
          <w:trHeight w:val="897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765"/>
                <w:tab w:val="left" w:pos="2842"/>
              </w:tabs>
              <w:ind w:righ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</w:t>
            </w:r>
            <w:r>
              <w:rPr>
                <w:sz w:val="24"/>
                <w:szCs w:val="24"/>
              </w:rPr>
              <w:tab/>
              <w:t>итогов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 xml:space="preserve">участия </w:t>
            </w:r>
            <w:r>
              <w:rPr>
                <w:sz w:val="24"/>
                <w:szCs w:val="24"/>
              </w:rPr>
              <w:t>классов в акции «Прадеды-деды</w:t>
            </w:r>
          </w:p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солдаты Победы!»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303"/>
                <w:tab w:val="left" w:pos="2044"/>
              </w:tabs>
              <w:spacing w:before="138"/>
              <w:ind w:left="85"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Интеллектуально</w:t>
            </w:r>
            <w:r>
              <w:rPr>
                <w:b/>
                <w:i/>
                <w:sz w:val="24"/>
                <w:szCs w:val="24"/>
              </w:rPr>
              <w:tab/>
            </w:r>
            <w:r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Часы общения «День славянской письменности</w:t>
            </w:r>
            <w:r>
              <w:rPr>
                <w:sz w:val="24"/>
                <w:szCs w:val="24"/>
              </w:rPr>
              <w:tab/>
              <w:t xml:space="preserve">и </w:t>
            </w:r>
            <w:r>
              <w:rPr>
                <w:spacing w:val="-4"/>
                <w:sz w:val="24"/>
                <w:szCs w:val="24"/>
              </w:rPr>
              <w:t>куль</w:t>
            </w:r>
            <w:r>
              <w:rPr>
                <w:sz w:val="24"/>
                <w:szCs w:val="24"/>
              </w:rPr>
              <w:t>туры»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Уч. литературы и рус. яз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spellStart"/>
            <w:proofErr w:type="gramEnd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</w:tr>
      <w:tr w:rsidR="00BD5F1B" w:rsidTr="00BD5F1B">
        <w:trPr>
          <w:trHeight w:val="897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Историческая викторина «Что я знаю о Петре 1»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81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Трудовое, </w:t>
            </w:r>
            <w:proofErr w:type="spellStart"/>
            <w:r>
              <w:rPr>
                <w:b/>
                <w:i/>
                <w:sz w:val="24"/>
                <w:szCs w:val="24"/>
              </w:rPr>
              <w:t>профориентационное</w:t>
            </w:r>
            <w:proofErr w:type="spellEnd"/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субботник по озеленению территории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1195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594"/>
                <w:tab w:val="left" w:pos="1122"/>
                <w:tab w:val="left" w:pos="2650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онлайн урока на сайте по</w:t>
            </w:r>
            <w:r>
              <w:rPr>
                <w:sz w:val="24"/>
                <w:szCs w:val="24"/>
              </w:rPr>
              <w:tab/>
              <w:t xml:space="preserve">бесплатной </w:t>
            </w:r>
            <w:r>
              <w:rPr>
                <w:spacing w:val="-3"/>
                <w:sz w:val="24"/>
                <w:szCs w:val="24"/>
              </w:rPr>
              <w:t>профори</w:t>
            </w:r>
            <w:r>
              <w:rPr>
                <w:sz w:val="24"/>
                <w:szCs w:val="24"/>
              </w:rPr>
              <w:t>ентации для детей «</w:t>
            </w:r>
            <w:proofErr w:type="spellStart"/>
            <w:r>
              <w:rPr>
                <w:sz w:val="24"/>
                <w:szCs w:val="24"/>
              </w:rPr>
              <w:t>Проектория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>рук.</w:t>
            </w:r>
          </w:p>
        </w:tc>
      </w:tr>
      <w:tr w:rsidR="00BD5F1B" w:rsidTr="00BD5F1B">
        <w:trPr>
          <w:trHeight w:val="1194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Семейное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Итоговые классные родительские собрания на тему «Организация отдыха и безопасность детей в летний период»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8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 xml:space="preserve"> рук.</w:t>
            </w:r>
          </w:p>
        </w:tc>
      </w:tr>
      <w:tr w:rsidR="00BD5F1B" w:rsidTr="00BD5F1B">
        <w:trPr>
          <w:trHeight w:val="1194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 родительское собрание. Родительский всеобуч. Итоги года. Безопасный отдых в летний период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</w:p>
        </w:tc>
      </w:tr>
      <w:tr w:rsidR="00BD5F1B" w:rsidTr="00BD5F1B">
        <w:trPr>
          <w:trHeight w:val="600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71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928"/>
                <w:tab w:val="left" w:pos="1486"/>
                <w:tab w:val="left" w:pos="2786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Рейд</w:t>
            </w:r>
            <w:r>
              <w:rPr>
                <w:sz w:val="24"/>
                <w:szCs w:val="24"/>
              </w:rPr>
              <w:tab/>
              <w:t>по</w:t>
            </w:r>
            <w:r>
              <w:rPr>
                <w:sz w:val="24"/>
                <w:szCs w:val="24"/>
              </w:rPr>
              <w:tab/>
              <w:t>проверке</w:t>
            </w:r>
            <w:r>
              <w:rPr>
                <w:sz w:val="24"/>
                <w:szCs w:val="24"/>
              </w:rPr>
              <w:tab/>
              <w:t>чистоты</w:t>
            </w:r>
          </w:p>
          <w:p w:rsidR="00BD5F1B" w:rsidRDefault="00BD5F1B">
            <w:pPr>
              <w:pStyle w:val="TableParagraph"/>
              <w:spacing w:before="1" w:line="29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школьной территории.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вожатая</w:t>
            </w:r>
          </w:p>
        </w:tc>
      </w:tr>
      <w:tr w:rsidR="00BD5F1B" w:rsidTr="00BD5F1B">
        <w:trPr>
          <w:trHeight w:val="597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Линейка «Итоги года».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597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РДШ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tabs>
                <w:tab w:val="left" w:pos="1354"/>
                <w:tab w:val="left" w:pos="2147"/>
              </w:tabs>
              <w:spacing w:line="288" w:lineRule="exact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  <w:p w:rsidR="00BD5F1B" w:rsidRDefault="00BD5F1B">
            <w:pPr>
              <w:pStyle w:val="TableParagraph"/>
              <w:spacing w:before="1" w:line="288" w:lineRule="exact"/>
              <w:ind w:left="85"/>
              <w:rPr>
                <w:sz w:val="24"/>
                <w:szCs w:val="24"/>
              </w:rPr>
            </w:pPr>
          </w:p>
        </w:tc>
      </w:tr>
      <w:tr w:rsidR="00BD5F1B" w:rsidTr="00BD5F1B">
        <w:trPr>
          <w:trHeight w:val="1197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 органов самоуправления в классах. Подведение итогов и планирование на следующий год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ук.</w:t>
            </w:r>
          </w:p>
        </w:tc>
      </w:tr>
      <w:tr w:rsidR="00BD5F1B" w:rsidTr="00BD5F1B">
        <w:trPr>
          <w:trHeight w:val="897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F1B" w:rsidRDefault="00BD5F1B">
            <w:pPr>
              <w:pStyle w:val="TableParagraph"/>
              <w:spacing w:before="29"/>
              <w:ind w:left="112" w:right="164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Спортивно оздоровительное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29"/>
              <w:ind w:left="12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–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Подведение   итогов   участия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</w:p>
          <w:p w:rsidR="00BD5F1B" w:rsidRDefault="00BD5F1B">
            <w:pPr>
              <w:pStyle w:val="TableParagraph"/>
              <w:tabs>
                <w:tab w:val="left" w:pos="2048"/>
                <w:tab w:val="left" w:pos="3145"/>
              </w:tabs>
              <w:spacing w:before="1" w:line="29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программе</w:t>
            </w:r>
            <w:r>
              <w:rPr>
                <w:sz w:val="24"/>
                <w:szCs w:val="24"/>
              </w:rPr>
              <w:tab/>
              <w:t>ВФСК</w:t>
            </w:r>
            <w:r>
              <w:rPr>
                <w:sz w:val="24"/>
                <w:szCs w:val="24"/>
              </w:rPr>
              <w:tab/>
              <w:t>ГТО.</w:t>
            </w:r>
          </w:p>
          <w:p w:rsidR="00BD5F1B" w:rsidRDefault="00BD5F1B">
            <w:pPr>
              <w:pStyle w:val="TableParagraph"/>
              <w:spacing w:line="290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Награждение.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>.,</w:t>
            </w:r>
            <w:proofErr w:type="gramEnd"/>
          </w:p>
        </w:tc>
      </w:tr>
      <w:tr w:rsidR="00BD5F1B" w:rsidTr="00BD5F1B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12" w:right="88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Досуговая деятельность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Праздничное мероприятие, посвященное Дню Победы!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left="11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</w:tr>
      <w:tr w:rsidR="00BD5F1B" w:rsidTr="00BD5F1B">
        <w:trPr>
          <w:trHeight w:val="599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818"/>
              </w:tabs>
              <w:spacing w:line="28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15.05.2022.</w:t>
            </w:r>
            <w:r>
              <w:rPr>
                <w:sz w:val="24"/>
                <w:szCs w:val="24"/>
              </w:rPr>
              <w:tab/>
              <w:t>Международный</w:t>
            </w:r>
          </w:p>
          <w:p w:rsidR="00BD5F1B" w:rsidRDefault="00BD5F1B">
            <w:pPr>
              <w:pStyle w:val="TableParagraph"/>
              <w:spacing w:before="1" w:line="291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семьи. 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ч</w:t>
            </w:r>
            <w:proofErr w:type="gramEnd"/>
            <w:r>
              <w:rPr>
                <w:sz w:val="24"/>
                <w:szCs w:val="24"/>
              </w:rPr>
              <w:t>асы по теме.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уководители</w:t>
            </w:r>
          </w:p>
        </w:tc>
      </w:tr>
      <w:tr w:rsidR="00BD5F1B" w:rsidTr="00BD5F1B">
        <w:trPr>
          <w:trHeight w:val="297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77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«Последний звонок»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77" w:lineRule="exact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77" w:lineRule="exact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вожатая</w:t>
            </w:r>
          </w:p>
        </w:tc>
      </w:tr>
      <w:tr w:rsidR="00BD5F1B" w:rsidTr="00BD5F1B">
        <w:trPr>
          <w:trHeight w:val="8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58"/>
              <w:ind w:left="112" w:right="92"/>
              <w:jc w:val="both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Нравственное</w:t>
            </w:r>
            <w:proofErr w:type="gramEnd"/>
            <w:r>
              <w:rPr>
                <w:b/>
                <w:i/>
                <w:sz w:val="24"/>
                <w:szCs w:val="24"/>
              </w:rPr>
              <w:t>, правовое и профилактика асоциального поведения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631"/>
                <w:tab w:val="left" w:pos="1874"/>
              </w:tabs>
              <w:ind w:left="112"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</w:t>
            </w:r>
            <w:r>
              <w:rPr>
                <w:sz w:val="24"/>
                <w:szCs w:val="24"/>
              </w:rPr>
              <w:tab/>
              <w:t>летнему отдыху учащихся:</w:t>
            </w:r>
            <w:r>
              <w:rPr>
                <w:sz w:val="24"/>
                <w:szCs w:val="24"/>
              </w:rPr>
              <w:tab/>
            </w:r>
            <w:proofErr w:type="gramStart"/>
            <w:r>
              <w:rPr>
                <w:sz w:val="24"/>
                <w:szCs w:val="24"/>
              </w:rPr>
              <w:t>профилактические</w:t>
            </w:r>
            <w:proofErr w:type="gramEnd"/>
          </w:p>
          <w:p w:rsidR="00BD5F1B" w:rsidRDefault="00BD5F1B">
            <w:pPr>
              <w:pStyle w:val="TableParagraph"/>
              <w:spacing w:line="28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F1B" w:rsidRDefault="00BD5F1B">
            <w:pPr>
              <w:pStyle w:val="TableParagraph"/>
              <w:tabs>
                <w:tab w:val="left" w:pos="1082"/>
              </w:tabs>
              <w:spacing w:before="140"/>
              <w:ind w:left="113" w:righ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 xml:space="preserve">учитель </w:t>
            </w:r>
            <w:r>
              <w:rPr>
                <w:sz w:val="24"/>
                <w:szCs w:val="24"/>
              </w:rPr>
              <w:t>психолог</w:t>
            </w:r>
          </w:p>
        </w:tc>
        <w:tc>
          <w:tcPr>
            <w:tcW w:w="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40"/>
              <w:ind w:left="1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ОБЖ,</w:t>
            </w:r>
          </w:p>
        </w:tc>
      </w:tr>
      <w:tr w:rsidR="00BD5F1B" w:rsidTr="00BD5F1B">
        <w:trPr>
          <w:trHeight w:val="599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489"/>
                <w:tab w:val="left" w:pos="2326"/>
              </w:tabs>
              <w:spacing w:line="28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ab/>
              <w:t>часы</w:t>
            </w:r>
            <w:r>
              <w:rPr>
                <w:sz w:val="24"/>
                <w:szCs w:val="24"/>
              </w:rPr>
              <w:tab/>
              <w:t>«</w:t>
            </w:r>
            <w:proofErr w:type="gramStart"/>
            <w:r>
              <w:rPr>
                <w:sz w:val="24"/>
                <w:szCs w:val="24"/>
              </w:rPr>
              <w:t>Безопасное</w:t>
            </w:r>
            <w:proofErr w:type="gramEnd"/>
          </w:p>
          <w:p w:rsidR="00BD5F1B" w:rsidRDefault="00BD5F1B">
            <w:pPr>
              <w:pStyle w:val="TableParagraph"/>
              <w:spacing w:before="1" w:line="291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колесо»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spacing w:line="288" w:lineRule="exact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BD5F1B" w:rsidRDefault="00BD5F1B">
            <w:pPr>
              <w:pStyle w:val="TableParagraph"/>
              <w:spacing w:before="1" w:line="291" w:lineRule="exact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Уч. </w:t>
            </w:r>
            <w:proofErr w:type="spellStart"/>
            <w:r>
              <w:rPr>
                <w:sz w:val="24"/>
                <w:szCs w:val="24"/>
              </w:rPr>
              <w:t>физ-ры</w:t>
            </w:r>
            <w:proofErr w:type="spellEnd"/>
          </w:p>
          <w:p w:rsidR="00BD5F1B" w:rsidRDefault="00BD5F1B">
            <w:pPr>
              <w:pStyle w:val="TableParagraph"/>
              <w:spacing w:before="1" w:line="291" w:lineRule="exact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>рук-ли</w:t>
            </w:r>
          </w:p>
        </w:tc>
      </w:tr>
      <w:tr w:rsidR="00BD5F1B" w:rsidTr="00BD5F1B">
        <w:trPr>
          <w:trHeight w:val="328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81"/>
              <w:ind w:left="112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12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состояния воспитательной работы за уч. год, внеурочной деятельности и соответствие результатов поставленным целям. Реализация методических рекомендаций по </w:t>
            </w:r>
            <w:r>
              <w:rPr>
                <w:spacing w:val="-3"/>
                <w:sz w:val="24"/>
                <w:szCs w:val="24"/>
              </w:rPr>
              <w:t>ор</w:t>
            </w:r>
            <w:r>
              <w:rPr>
                <w:sz w:val="24"/>
                <w:szCs w:val="24"/>
              </w:rPr>
              <w:t>ганизации работы педагогических работников, осуществляющих классное руководство в общеобразовательных организациях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77"/>
              <w:ind w:left="113" w:right="2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w w:val="95"/>
                <w:sz w:val="24"/>
                <w:szCs w:val="24"/>
              </w:rPr>
              <w:t>р</w:t>
            </w:r>
            <w:proofErr w:type="gramEnd"/>
            <w:r>
              <w:rPr>
                <w:w w:val="95"/>
                <w:sz w:val="24"/>
                <w:szCs w:val="24"/>
              </w:rPr>
              <w:t>ук.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line="299" w:lineRule="exact"/>
              <w:ind w:left="11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  <w:proofErr w:type="gramStart"/>
            <w:r>
              <w:rPr>
                <w:sz w:val="24"/>
                <w:szCs w:val="24"/>
              </w:rPr>
              <w:t xml:space="preserve">., </w:t>
            </w:r>
            <w:proofErr w:type="gramEnd"/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897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510"/>
              </w:tabs>
              <w:spacing w:line="28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проекта</w:t>
            </w:r>
            <w:r>
              <w:rPr>
                <w:sz w:val="24"/>
                <w:szCs w:val="24"/>
              </w:rPr>
              <w:tab/>
              <w:t>плана воспитательной работы школы на 2022-2023 учебный год.</w:t>
            </w:r>
          </w:p>
        </w:tc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2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D5F1B" w:rsidTr="00BD5F1B">
        <w:trPr>
          <w:trHeight w:val="1194"/>
        </w:trPr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5F1B" w:rsidRDefault="00BD5F1B">
            <w:pPr>
              <w:pStyle w:val="TableParagraph"/>
              <w:spacing w:before="178"/>
              <w:ind w:left="112" w:right="86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Контроль воспитательным процессом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78"/>
              <w:ind w:left="104" w:right="77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за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158"/>
              </w:tabs>
              <w:ind w:left="112"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состояния журналов внеурочной</w:t>
            </w:r>
            <w:r>
              <w:rPr>
                <w:sz w:val="24"/>
                <w:szCs w:val="24"/>
              </w:rPr>
              <w:tab/>
            </w:r>
            <w:r>
              <w:rPr>
                <w:w w:val="95"/>
                <w:sz w:val="24"/>
                <w:szCs w:val="24"/>
              </w:rPr>
              <w:t>деятельности,</w:t>
            </w:r>
          </w:p>
          <w:p w:rsidR="00BD5F1B" w:rsidRDefault="00BD5F1B">
            <w:pPr>
              <w:pStyle w:val="TableParagraph"/>
              <w:tabs>
                <w:tab w:val="left" w:pos="1551"/>
                <w:tab w:val="left" w:pos="2575"/>
                <w:tab w:val="left" w:pos="3057"/>
              </w:tabs>
              <w:spacing w:line="300" w:lineRule="exact"/>
              <w:ind w:left="112"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кружковой</w:t>
            </w:r>
            <w:r>
              <w:rPr>
                <w:sz w:val="24"/>
                <w:szCs w:val="24"/>
              </w:rPr>
              <w:tab/>
              <w:t>работы</w:t>
            </w:r>
            <w:r>
              <w:rPr>
                <w:sz w:val="24"/>
                <w:szCs w:val="24"/>
              </w:rPr>
              <w:tab/>
              <w:t>на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 xml:space="preserve">конец </w:t>
            </w:r>
            <w:r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38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ПДО,</w:t>
            </w:r>
          </w:p>
          <w:p w:rsidR="00BD5F1B" w:rsidRDefault="00BD5F1B">
            <w:pPr>
              <w:pStyle w:val="TableParagraph"/>
              <w:spacing w:before="1"/>
              <w:ind w:left="113"/>
              <w:rPr>
                <w:sz w:val="24"/>
                <w:szCs w:val="24"/>
              </w:rPr>
            </w:pPr>
            <w:proofErr w:type="spellStart"/>
            <w:r>
              <w:rPr>
                <w:w w:val="95"/>
                <w:sz w:val="24"/>
                <w:szCs w:val="24"/>
              </w:rPr>
              <w:t>внеур</w:t>
            </w:r>
            <w:proofErr w:type="spellEnd"/>
            <w:r>
              <w:rPr>
                <w:w w:val="95"/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деят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BD5F1B" w:rsidTr="00BD5F1B">
        <w:trPr>
          <w:trHeight w:val="274"/>
        </w:trPr>
        <w:tc>
          <w:tcPr>
            <w:tcW w:w="104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:rsidR="00BD5F1B" w:rsidRDefault="00BD5F1B">
            <w:pPr>
              <w:pStyle w:val="TableParagraph"/>
              <w:spacing w:line="255" w:lineRule="exact"/>
              <w:ind w:left="4801" w:right="478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ИЮНЬ</w:t>
            </w:r>
          </w:p>
        </w:tc>
      </w:tr>
      <w:tr w:rsidR="00BD5F1B" w:rsidTr="00BD5F1B">
        <w:trPr>
          <w:trHeight w:val="597"/>
        </w:trPr>
        <w:tc>
          <w:tcPr>
            <w:tcW w:w="2121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87"/>
              <w:ind w:left="107" w:right="163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патриотическое</w:t>
            </w:r>
          </w:p>
        </w:tc>
        <w:tc>
          <w:tcPr>
            <w:tcW w:w="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87"/>
              <w:ind w:left="25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w w:val="99"/>
                <w:sz w:val="24"/>
                <w:szCs w:val="24"/>
              </w:rPr>
              <w:t>-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июня. Международный день</w:t>
            </w:r>
          </w:p>
          <w:p w:rsidR="00BD5F1B" w:rsidRDefault="00BD5F1B">
            <w:pPr>
              <w:pStyle w:val="TableParagraph"/>
              <w:spacing w:before="1" w:line="28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защиты детей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BD5F1B" w:rsidRDefault="00BD5F1B">
            <w:pPr>
              <w:pStyle w:val="TableParagraph"/>
              <w:spacing w:before="147"/>
              <w:ind w:left="113" w:righ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</w:t>
            </w:r>
            <w:proofErr w:type="gramStart"/>
            <w:r>
              <w:rPr>
                <w:sz w:val="24"/>
                <w:szCs w:val="24"/>
              </w:rPr>
              <w:t xml:space="preserve">отдых </w:t>
            </w:r>
            <w:proofErr w:type="spellStart"/>
            <w:r>
              <w:rPr>
                <w:sz w:val="24"/>
                <w:szCs w:val="24"/>
              </w:rPr>
              <w:t>ающие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ЛДП)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right="1020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 xml:space="preserve">воспитатели </w:t>
            </w:r>
            <w:r>
              <w:rPr>
                <w:sz w:val="24"/>
                <w:szCs w:val="24"/>
              </w:rPr>
              <w:t>ЛДП</w:t>
            </w:r>
          </w:p>
        </w:tc>
      </w:tr>
      <w:tr w:rsidR="00BD5F1B" w:rsidTr="00BD5F1B">
        <w:trPr>
          <w:trHeight w:val="897"/>
        </w:trPr>
        <w:tc>
          <w:tcPr>
            <w:tcW w:w="1044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pStyle w:val="TableParagraph"/>
              <w:tabs>
                <w:tab w:val="left" w:pos="798"/>
                <w:tab w:val="left" w:pos="1882"/>
                <w:tab w:val="left" w:pos="2859"/>
              </w:tabs>
              <w:spacing w:line="28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ab/>
              <w:t>июня.</w:t>
            </w:r>
            <w:r>
              <w:rPr>
                <w:sz w:val="24"/>
                <w:szCs w:val="24"/>
              </w:rPr>
              <w:tab/>
              <w:t>День</w:t>
            </w:r>
            <w:r>
              <w:rPr>
                <w:sz w:val="24"/>
                <w:szCs w:val="24"/>
              </w:rPr>
              <w:tab/>
              <w:t>России.</w:t>
            </w:r>
          </w:p>
          <w:p w:rsidR="00BD5F1B" w:rsidRDefault="00BD5F1B">
            <w:pPr>
              <w:pStyle w:val="TableParagraph"/>
              <w:tabs>
                <w:tab w:val="left" w:pos="1734"/>
                <w:tab w:val="left" w:pos="3096"/>
              </w:tabs>
              <w:spacing w:before="5" w:line="298" w:lineRule="exact"/>
              <w:ind w:left="112" w:right="101"/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21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D5F1B" w:rsidTr="00BD5F1B">
        <w:trPr>
          <w:trHeight w:val="299"/>
        </w:trPr>
        <w:tc>
          <w:tcPr>
            <w:tcW w:w="1044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июня. День памяти и скорби.</w:t>
            </w:r>
          </w:p>
        </w:tc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21" w:type="dxa"/>
            <w:gridSpan w:val="3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D5F1B" w:rsidTr="00BD5F1B">
        <w:trPr>
          <w:trHeight w:val="299"/>
        </w:trPr>
        <w:tc>
          <w:tcPr>
            <w:tcW w:w="2121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Интеллектуально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i/>
                <w:spacing w:val="-17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 и поделок «Эпоха славных дел Петра»</w:t>
            </w:r>
          </w:p>
        </w:tc>
        <w:tc>
          <w:tcPr>
            <w:tcW w:w="10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отдых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ающие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ЛДП)</w:t>
            </w:r>
          </w:p>
        </w:tc>
        <w:tc>
          <w:tcPr>
            <w:tcW w:w="2977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4"/>
                <w:szCs w:val="24"/>
              </w:rPr>
              <w:t xml:space="preserve">воспитатели </w:t>
            </w:r>
            <w:r>
              <w:rPr>
                <w:rFonts w:ascii="Times New Roman" w:hAnsi="Times New Roman"/>
                <w:sz w:val="24"/>
                <w:szCs w:val="24"/>
              </w:rPr>
              <w:t>ЛДП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440"/>
              </w:tabs>
              <w:spacing w:before="48"/>
              <w:ind w:left="107" w:right="96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Досуговая </w:t>
            </w:r>
            <w:r>
              <w:rPr>
                <w:b/>
                <w:i/>
                <w:spacing w:val="-3"/>
                <w:sz w:val="24"/>
                <w:szCs w:val="24"/>
              </w:rPr>
              <w:t>деятельность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2013"/>
                <w:tab w:val="left" w:pos="3125"/>
              </w:tabs>
              <w:spacing w:line="28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</w:t>
            </w:r>
            <w:r>
              <w:rPr>
                <w:sz w:val="24"/>
                <w:szCs w:val="24"/>
              </w:rPr>
              <w:tab/>
              <w:t>линейка, посвящённая окончанию начальной школы.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BD5F1B" w:rsidRDefault="00BD5F1B">
            <w:pPr>
              <w:pStyle w:val="TableParagraph"/>
              <w:spacing w:before="137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BD5F1B" w:rsidRDefault="00BD5F1B">
            <w:pPr>
              <w:pStyle w:val="TableParagraph"/>
              <w:spacing w:before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рук, вожатая</w:t>
            </w:r>
          </w:p>
        </w:tc>
      </w:tr>
      <w:tr w:rsidR="00BD5F1B" w:rsidTr="00BD5F1B">
        <w:trPr>
          <w:trHeight w:val="299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5" w:line="274" w:lineRule="exact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Работа с </w:t>
            </w:r>
            <w:proofErr w:type="gramStart"/>
            <w:r>
              <w:rPr>
                <w:b/>
                <w:i/>
                <w:sz w:val="24"/>
                <w:szCs w:val="24"/>
              </w:rPr>
              <w:t>классными</w:t>
            </w:r>
            <w:proofErr w:type="gramEnd"/>
          </w:p>
          <w:p w:rsidR="00BD5F1B" w:rsidRDefault="00BD5F1B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руководителями</w:t>
            </w:r>
          </w:p>
        </w:tc>
        <w:tc>
          <w:tcPr>
            <w:tcW w:w="3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банка интересных педагогических идей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ind w:left="11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BD5F1B" w:rsidRDefault="00BD5F1B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вожатая</w:t>
            </w:r>
          </w:p>
        </w:tc>
      </w:tr>
      <w:tr w:rsidR="00BD5F1B" w:rsidTr="00BD5F1B">
        <w:trPr>
          <w:trHeight w:val="297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BD5F1B" w:rsidTr="00BD5F1B">
        <w:trPr>
          <w:trHeight w:val="1103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07" w:right="93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 xml:space="preserve">Организация </w:t>
            </w:r>
            <w:proofErr w:type="gramStart"/>
            <w:r>
              <w:rPr>
                <w:b/>
                <w:i/>
                <w:sz w:val="24"/>
                <w:szCs w:val="24"/>
              </w:rPr>
              <w:t>общешкольных</w:t>
            </w:r>
            <w:proofErr w:type="gramEnd"/>
            <w:r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pacing w:val="-3"/>
                <w:sz w:val="24"/>
                <w:szCs w:val="24"/>
              </w:rPr>
              <w:t>коллек</w:t>
            </w:r>
            <w:r>
              <w:rPr>
                <w:b/>
                <w:i/>
                <w:sz w:val="24"/>
                <w:szCs w:val="24"/>
              </w:rPr>
              <w:t>тивных творческих</w:t>
            </w:r>
          </w:p>
          <w:p w:rsidR="00BD5F1B" w:rsidRDefault="00BD5F1B">
            <w:pPr>
              <w:pStyle w:val="TableParagraph"/>
              <w:spacing w:line="262" w:lineRule="exact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дел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241"/>
              <w:ind w:left="112" w:firstLine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летнего оздоровительного лагеря (по особой программе)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13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нач. ЛОЛ</w:t>
            </w:r>
          </w:p>
        </w:tc>
      </w:tr>
      <w:tr w:rsidR="00BD5F1B" w:rsidTr="00BD5F1B">
        <w:trPr>
          <w:trHeight w:val="827"/>
        </w:trPr>
        <w:tc>
          <w:tcPr>
            <w:tcW w:w="256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Организация взаимодействия с родителями </w:t>
            </w:r>
            <w:proofErr w:type="gramStart"/>
            <w:r>
              <w:rPr>
                <w:b/>
                <w:i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before="104"/>
              <w:ind w:left="112"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Родительское собрание по итогам учебного года.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BD5F1B" w:rsidRDefault="00BD5F1B">
            <w:pPr>
              <w:pStyle w:val="TableParagraph"/>
              <w:spacing w:before="104"/>
              <w:ind w:left="113" w:right="115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-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rPr>
          <w:trHeight w:val="597"/>
        </w:trPr>
        <w:tc>
          <w:tcPr>
            <w:tcW w:w="2561" w:type="dxa"/>
            <w:gridSpan w:val="2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07" w:right="9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Ведение номенклатурной </w:t>
            </w:r>
            <w:r>
              <w:rPr>
                <w:b/>
                <w:i/>
                <w:spacing w:val="-3"/>
                <w:sz w:val="24"/>
                <w:szCs w:val="24"/>
              </w:rPr>
              <w:t>докумен</w:t>
            </w:r>
            <w:r>
              <w:rPr>
                <w:b/>
                <w:i/>
                <w:sz w:val="24"/>
                <w:szCs w:val="24"/>
              </w:rPr>
              <w:t xml:space="preserve">тации и </w:t>
            </w:r>
            <w:r>
              <w:rPr>
                <w:b/>
                <w:i/>
                <w:spacing w:val="-3"/>
                <w:sz w:val="24"/>
                <w:szCs w:val="24"/>
              </w:rPr>
              <w:t>своевре</w:t>
            </w:r>
            <w:r>
              <w:rPr>
                <w:b/>
                <w:i/>
                <w:sz w:val="24"/>
                <w:szCs w:val="24"/>
              </w:rPr>
              <w:t xml:space="preserve">менное составление форм отчетности. </w:t>
            </w:r>
            <w:proofErr w:type="gramStart"/>
            <w:r>
              <w:rPr>
                <w:b/>
                <w:i/>
                <w:sz w:val="24"/>
                <w:szCs w:val="24"/>
              </w:rPr>
              <w:t>Контроль за</w:t>
            </w:r>
            <w:proofErr w:type="gramEnd"/>
            <w:r>
              <w:rPr>
                <w:b/>
                <w:i/>
                <w:sz w:val="24"/>
                <w:szCs w:val="24"/>
              </w:rPr>
              <w:t xml:space="preserve"> воспитательным процессом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плана работы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</w:p>
          <w:p w:rsidR="00BD5F1B" w:rsidRDefault="00BD5F1B">
            <w:pPr>
              <w:pStyle w:val="TableParagraph"/>
              <w:spacing w:before="1" w:line="28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2022-2023 уч. год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D5F1B" w:rsidRDefault="00BD5F1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BD5F1B" w:rsidRDefault="00BD5F1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</w:t>
            </w:r>
          </w:p>
        </w:tc>
      </w:tr>
      <w:tr w:rsidR="00BD5F1B" w:rsidTr="00BD5F1B">
        <w:trPr>
          <w:trHeight w:val="600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tabs>
                <w:tab w:val="left" w:pos="1720"/>
                <w:tab w:val="left" w:pos="2638"/>
              </w:tabs>
              <w:spacing w:line="290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ab/>
              <w:t>отчета</w:t>
            </w:r>
            <w:r>
              <w:rPr>
                <w:sz w:val="24"/>
                <w:szCs w:val="24"/>
              </w:rPr>
              <w:tab/>
              <w:t>о работе</w:t>
            </w:r>
          </w:p>
          <w:p w:rsidR="00BD5F1B" w:rsidRDefault="00BD5F1B">
            <w:pPr>
              <w:pStyle w:val="TableParagraph"/>
              <w:spacing w:line="290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летнего оздоровительного лагеря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BD5F1B" w:rsidRDefault="00BD5F1B">
            <w:pPr>
              <w:pStyle w:val="TableParagraph"/>
              <w:spacing w:before="141"/>
              <w:ind w:left="113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BD5F1B" w:rsidRDefault="00BD5F1B">
            <w:pPr>
              <w:pStyle w:val="TableParagraph"/>
              <w:spacing w:before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Нач. ЛОЛ</w:t>
            </w:r>
          </w:p>
        </w:tc>
      </w:tr>
      <w:tr w:rsidR="00BD5F1B" w:rsidTr="00BD5F1B">
        <w:trPr>
          <w:trHeight w:val="990"/>
        </w:trPr>
        <w:tc>
          <w:tcPr>
            <w:tcW w:w="10884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5F1B" w:rsidRDefault="00BD5F1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TableParagraph"/>
              <w:ind w:left="112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результативности воспитательной работы в школе за 2021-2022 учебный год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ind w:left="11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 рук.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D5F1B" w:rsidRDefault="00BD5F1B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BD5F1B" w:rsidRDefault="00BD5F1B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ук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BD5F1B" w:rsidRDefault="00BD5F1B" w:rsidP="00BD5F1B">
      <w:pPr>
        <w:rPr>
          <w:rFonts w:ascii="Times New Roman" w:hAnsi="Times New Roman"/>
          <w:sz w:val="24"/>
          <w:szCs w:val="24"/>
        </w:rPr>
      </w:pPr>
    </w:p>
    <w:p w:rsidR="00BD5F1B" w:rsidRDefault="00BD5F1B" w:rsidP="00BD5F1B">
      <w:pPr>
        <w:pStyle w:val="ParaAttribute0"/>
        <w:rPr>
          <w:rStyle w:val="CharAttribute0"/>
          <w:rFonts w:eastAsia="Batang"/>
          <w:caps/>
          <w:sz w:val="24"/>
        </w:rPr>
      </w:pPr>
    </w:p>
    <w:p w:rsidR="00BD5F1B" w:rsidRDefault="00BD5F1B" w:rsidP="00BD5F1B">
      <w:pPr>
        <w:pStyle w:val="ParaAttribute0"/>
        <w:rPr>
          <w:rStyle w:val="CharAttribute0"/>
          <w:rFonts w:eastAsia="Batang"/>
          <w:caps/>
          <w:sz w:val="24"/>
          <w:szCs w:val="24"/>
        </w:rPr>
      </w:pPr>
    </w:p>
    <w:p w:rsidR="00BD5F1B" w:rsidRDefault="00BD5F1B" w:rsidP="00BD5F1B">
      <w:pPr>
        <w:pStyle w:val="ParaAttribute0"/>
        <w:rPr>
          <w:rStyle w:val="CharAttribute0"/>
          <w:rFonts w:eastAsia="Batang"/>
          <w:caps/>
          <w:sz w:val="24"/>
          <w:szCs w:val="24"/>
        </w:rPr>
      </w:pPr>
    </w:p>
    <w:p w:rsidR="00BD5F1B" w:rsidRDefault="00BD5F1B" w:rsidP="00BD5F1B">
      <w:pPr>
        <w:adjustRightInd w:val="0"/>
        <w:ind w:right="-1" w:firstLine="567"/>
      </w:pPr>
    </w:p>
    <w:tbl>
      <w:tblPr>
        <w:tblW w:w="10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0"/>
        <w:gridCol w:w="1212"/>
        <w:gridCol w:w="2303"/>
        <w:gridCol w:w="3268"/>
      </w:tblGrid>
      <w:tr w:rsidR="00BD5F1B" w:rsidTr="00BD5F1B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i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b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Ключевые общешкольные дела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sz w:val="24"/>
                <w:szCs w:val="24"/>
              </w:rPr>
              <w:t>Дела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Ориентировочное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время 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Торжественная линейка «Первый звонок»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1.09.20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месячников безопасности  и гражданской защиты детей (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>
              <w:rPr>
                <w:rFonts w:ascii="Times New Roman" w:hAnsi="Times New Roman"/>
                <w:sz w:val="24"/>
                <w:szCs w:val="24"/>
              </w:rPr>
              <w:t>учебно-тренировочная  эвакуация учащихся из здания)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«Посвящение в первоклассники».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Рук-ль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 xml:space="preserve"> движения «Солнышко»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Открытие школьной спартакиады. Осенний День Здоровья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Учитель физкультуры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>
              <w:rPr>
                <w:rFonts w:ascii="Times New Roman" w:eastAsia="№Е" w:hAnsi="Times New Roman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rPr>
                <w:rFonts w:ascii="Times New Roman" w:eastAsia="№Е" w:hAnsi="Times New Roman"/>
                <w:sz w:val="24"/>
                <w:szCs w:val="24"/>
              </w:rPr>
            </w:pPr>
            <w:r>
              <w:rPr>
                <w:rFonts w:ascii="Times New Roman" w:eastAsia="№Е" w:hAnsi="Times New Roman"/>
                <w:sz w:val="24"/>
                <w:szCs w:val="24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Президентские состязания по ОФП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 xml:space="preserve"> Учителя физкультуры 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«Золотая осень»:  Конкурс рисунков. Праздник Осени. Конкурс поделок из природного и бросового материала.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школьной краеведческой конференции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Мероприятия месячника взаимодействия семьи и школы: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выставка рисунков, 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по безопасности дорожного движения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Учитель ОБЖ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Соревнование по бадминтону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Учитель физкультуры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Мероприятия месячника эстетического воспитания в школе. Новый год в школе: украшение кабинетов, оформление окон, конкурс рисунков, поделок, утренник.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Лыжные соревнования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январь 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Учитель физкультуры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 памяти «Блокада Ленинграда»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месячника гражданского и патриотического воспитания: военно-патриотическая игра «Зарница», «Веселые старты», фестиваль патриотической песни,  акция по поздравлению пап и дедушек, мальчиков, конкурс рисунков, Уроки мужества.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начальных классов (викторины, интеллектуальные игры, конкурсные программы)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МО учителей начальных классов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месячника интеллектуального воспитания «Умники и умницы». День науки в школе: защита проектов и исследовательских работ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Марта в школе: конкурс рисунков, акция по поздравлению мам, бабушек, девочек, утренник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космонавтики: конкурс рисунков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Экологическая акция «Бумажный бум»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C1C1C"/>
                <w:sz w:val="24"/>
                <w:szCs w:val="24"/>
              </w:rPr>
              <w:t>Итоговая выставка детского творчества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/>
                <w:color w:val="1C1C1C"/>
                <w:sz w:val="24"/>
                <w:szCs w:val="24"/>
              </w:rPr>
              <w:t>Мероприятия месячника ЗОЖ «Здоровое поколение».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Закрытие школьной спартакиады. Весенний День здоровья. Акция "Школа против курения". Туристические походы.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color w:val="1C1C1C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1C1C1C"/>
                <w:sz w:val="24"/>
                <w:szCs w:val="24"/>
              </w:rPr>
              <w:lastRenderedPageBreak/>
              <w:t xml:space="preserve">День Победы: акции «Бессмертный полк», «С праздником, ветеран!», концерт в ДК, </w:t>
            </w:r>
            <w:r>
              <w:rPr>
                <w:rFonts w:ascii="Times New Roman" w:hAnsi="Times New Roman"/>
                <w:sz w:val="24"/>
                <w:szCs w:val="24"/>
              </w:rPr>
              <w:t>проект «Окна Победы»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руководители, старшая вожатая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BD5F1B" w:rsidTr="00BD5F1B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 xml:space="preserve">Курсы внеурочной деятельности 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Количество 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часов 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Рябкова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 xml:space="preserve"> Л.В.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«Оригами»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Вялова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 xml:space="preserve"> Л.Н.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Земля-наш</w:t>
            </w:r>
            <w:proofErr w:type="gramEnd"/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 общий дом»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Токмачева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 xml:space="preserve"> О.Н.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«Первые шаги в мире информатики»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Куликова Т.И.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</w:p>
        </w:tc>
      </w:tr>
      <w:tr w:rsidR="00BD5F1B" w:rsidTr="00BD5F1B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i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Самоуправление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Ориентировочное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время 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Выборы лидеров, активов  классов, распределение обязанностей.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Отчет перед классом о проведенной работе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i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Профориентация</w:t>
            </w:r>
            <w:r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Ориентировочное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время 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Месячник профориентаций в школе:</w:t>
            </w:r>
          </w:p>
          <w:p w:rsidR="00BD5F1B" w:rsidRDefault="00BD5F1B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i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Детские общественные объединения</w:t>
            </w:r>
            <w:r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Ориентировочное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время 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Трудовая акция «Школьный двор»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Социально-благотворительная акция «Подарок ветерану»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«Дарите книги с любовью»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Весенняя Неделя Добра (ряд мероприятий, осуществляемых каждым классом: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«Чистый поселок - чистая планета», «Памяти павших»,  «Посади дерево», «Подарок младшему другу», «Здоровая перемена» и др.)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Участие в проектах и акциях РДШ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</w:p>
        </w:tc>
      </w:tr>
      <w:tr w:rsidR="00BD5F1B" w:rsidTr="00BD5F1B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i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Экскурсии, походы</w:t>
            </w:r>
            <w:r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Ориентировочное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время 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Посещение выездных представлений театров в школе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Посещение концертов в Доме культуры поселка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Экскурсия в школьный музей «Предметы крестьянского быта 19-20 вв.»   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Рябкова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 xml:space="preserve"> Л.В.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Сезонные экскурсии в природу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клас</w:t>
            </w:r>
            <w:proofErr w:type="gramStart"/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Поездки на новогодние представления в драматический театр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Туристические походы «В поход за здоровьем»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firstLine="85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 xml:space="preserve">  Классные руководители</w:t>
            </w:r>
          </w:p>
        </w:tc>
      </w:tr>
      <w:tr w:rsidR="00BD5F1B" w:rsidTr="00BD5F1B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Организация предметно-эстетической среды</w:t>
            </w:r>
            <w:r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Ориентировочное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время 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left="-142" w:right="566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классных уголков</w:t>
            </w:r>
          </w:p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десанты по уборке территории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Трудовой десант по уборке памятника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Павшим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годы войны»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Сентябрь, 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Праздничное украшение кабинетов, окон кабинета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b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Работа с родителями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Ориентировочное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время </w:t>
            </w: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родителей в проведении общешкольных, классных мероприятий: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«Бумажный бум», «Подарок ветерану», </w:t>
            </w:r>
            <w:r>
              <w:rPr>
                <w:rFonts w:ascii="Times New Roman" w:hAnsi="Times New Roman"/>
                <w:color w:val="1C1C1C"/>
                <w:sz w:val="24"/>
                <w:szCs w:val="24"/>
              </w:rPr>
              <w:t xml:space="preserve"> «Бессмертный полк»,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«Зарница»,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новогодний утренник, «Мама, папа, я – отличная семья!»,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классные «огоньки» и др.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Октябрь, март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 раз/четверть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Информационное оповещение через школьный сайт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Куликова Т.И.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Совместные с детьми походы, экскурсии.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плану классных руководителей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D5F1B" w:rsidTr="00BD5F1B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 xml:space="preserve">Работа Совета профилактики </w:t>
            </w:r>
            <w:proofErr w:type="gramStart"/>
            <w:r>
              <w:rPr>
                <w:spacing w:val="-6"/>
                <w:sz w:val="24"/>
                <w:szCs w:val="24"/>
              </w:rPr>
              <w:t>с</w:t>
            </w:r>
            <w:proofErr w:type="gramEnd"/>
            <w:r>
              <w:rPr>
                <w:spacing w:val="-6"/>
                <w:sz w:val="24"/>
                <w:szCs w:val="24"/>
              </w:rPr>
              <w:t xml:space="preserve"> </w:t>
            </w:r>
          </w:p>
          <w:p w:rsidR="00BD5F1B" w:rsidRDefault="00BD5F1B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ind w:right="-1"/>
              <w:jc w:val="center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плану Совета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5F1B" w:rsidRDefault="00BD5F1B">
            <w:pPr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Председатель Совета</w:t>
            </w:r>
          </w:p>
        </w:tc>
      </w:tr>
    </w:tbl>
    <w:p w:rsidR="00C35DA2" w:rsidRDefault="004B57CA" w:rsidP="00BD5F1B"/>
    <w:sectPr w:rsidR="00C35DA2" w:rsidSect="00BD5F1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T Sans">
    <w:altName w:val="Arial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ndale Sans UI">
    <w:altName w:val="Times New Roman"/>
    <w:charset w:val="00"/>
    <w:family w:val="auto"/>
    <w:pitch w:val="variable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sz w:val="16"/>
        <w:szCs w:val="16"/>
      </w:rPr>
    </w:lvl>
  </w:abstractNum>
  <w:abstractNum w:abstractNumId="2">
    <w:nsid w:val="0000000C"/>
    <w:multiLevelType w:val="multilevel"/>
    <w:tmpl w:val="0000000C"/>
    <w:name w:val="WW8Num15"/>
    <w:lvl w:ilvl="0">
      <w:numFmt w:val="bullet"/>
      <w:lvlText w:val=""/>
      <w:lvlJc w:val="left"/>
      <w:pPr>
        <w:tabs>
          <w:tab w:val="num" w:pos="720"/>
        </w:tabs>
        <w:ind w:left="1033" w:hanging="348"/>
      </w:pPr>
      <w:rPr>
        <w:rFonts w:ascii="Symbol" w:hAnsi="Symbol" w:cs="Symbol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08" w:hanging="348"/>
      </w:pPr>
      <w:rPr>
        <w:rFonts w:ascii="Symbol" w:hAnsi="Symbol" w:cs="Symbol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77" w:hanging="348"/>
      </w:pPr>
      <w:rPr>
        <w:rFonts w:ascii="Symbol" w:hAnsi="Symbol" w:cs="Symbol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45" w:hanging="348"/>
      </w:pPr>
      <w:rPr>
        <w:rFonts w:ascii="Symbol" w:hAnsi="Symbol" w:cs="Symbol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14" w:hanging="348"/>
      </w:pPr>
      <w:rPr>
        <w:rFonts w:ascii="Symbol" w:hAnsi="Symbol" w:cs="Symbol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83" w:hanging="348"/>
      </w:pPr>
      <w:rPr>
        <w:rFonts w:ascii="Symbol" w:hAnsi="Symbol" w:cs="Symbol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51" w:hanging="348"/>
      </w:pPr>
      <w:rPr>
        <w:rFonts w:ascii="Symbol" w:hAnsi="Symbol" w:cs="Symbol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20" w:hanging="348"/>
      </w:pPr>
      <w:rPr>
        <w:rFonts w:ascii="Symbol" w:hAnsi="Symbol" w:cs="Symbol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89" w:hanging="348"/>
      </w:pPr>
      <w:rPr>
        <w:rFonts w:ascii="Symbol" w:hAnsi="Symbol" w:cs="Symbol"/>
        <w:lang w:val="ru-RU" w:eastAsia="en-US" w:bidi="ar-SA"/>
      </w:rPr>
    </w:lvl>
  </w:abstractNum>
  <w:abstractNum w:abstractNumId="3">
    <w:nsid w:val="04085F05"/>
    <w:multiLevelType w:val="hybridMultilevel"/>
    <w:tmpl w:val="F9920454"/>
    <w:lvl w:ilvl="0" w:tplc="43044130">
      <w:numFmt w:val="bullet"/>
      <w:lvlText w:val=""/>
      <w:lvlJc w:val="left"/>
      <w:pPr>
        <w:ind w:left="692" w:hanging="721"/>
      </w:pPr>
      <w:rPr>
        <w:w w:val="99"/>
        <w:lang w:val="ru-RU" w:eastAsia="en-US" w:bidi="ar-SA"/>
      </w:rPr>
    </w:lvl>
    <w:lvl w:ilvl="1" w:tplc="5B786388">
      <w:numFmt w:val="bullet"/>
      <w:lvlText w:val=""/>
      <w:lvlJc w:val="left"/>
      <w:pPr>
        <w:ind w:left="1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623B96">
      <w:numFmt w:val="bullet"/>
      <w:lvlText w:val="•"/>
      <w:lvlJc w:val="left"/>
      <w:pPr>
        <w:ind w:left="2860" w:hanging="360"/>
      </w:pPr>
      <w:rPr>
        <w:lang w:val="ru-RU" w:eastAsia="en-US" w:bidi="ar-SA"/>
      </w:rPr>
    </w:lvl>
    <w:lvl w:ilvl="3" w:tplc="3BF6D9F8">
      <w:numFmt w:val="bullet"/>
      <w:lvlText w:val="•"/>
      <w:lvlJc w:val="left"/>
      <w:pPr>
        <w:ind w:left="3841" w:hanging="360"/>
      </w:pPr>
      <w:rPr>
        <w:lang w:val="ru-RU" w:eastAsia="en-US" w:bidi="ar-SA"/>
      </w:rPr>
    </w:lvl>
    <w:lvl w:ilvl="4" w:tplc="99562822">
      <w:numFmt w:val="bullet"/>
      <w:lvlText w:val="•"/>
      <w:lvlJc w:val="left"/>
      <w:pPr>
        <w:ind w:left="4822" w:hanging="360"/>
      </w:pPr>
      <w:rPr>
        <w:lang w:val="ru-RU" w:eastAsia="en-US" w:bidi="ar-SA"/>
      </w:rPr>
    </w:lvl>
    <w:lvl w:ilvl="5" w:tplc="01D6AC32">
      <w:numFmt w:val="bullet"/>
      <w:lvlText w:val="•"/>
      <w:lvlJc w:val="left"/>
      <w:pPr>
        <w:ind w:left="5802" w:hanging="360"/>
      </w:pPr>
      <w:rPr>
        <w:lang w:val="ru-RU" w:eastAsia="en-US" w:bidi="ar-SA"/>
      </w:rPr>
    </w:lvl>
    <w:lvl w:ilvl="6" w:tplc="AC92FEEA">
      <w:numFmt w:val="bullet"/>
      <w:lvlText w:val="•"/>
      <w:lvlJc w:val="left"/>
      <w:pPr>
        <w:ind w:left="6783" w:hanging="360"/>
      </w:pPr>
      <w:rPr>
        <w:lang w:val="ru-RU" w:eastAsia="en-US" w:bidi="ar-SA"/>
      </w:rPr>
    </w:lvl>
    <w:lvl w:ilvl="7" w:tplc="F094120C">
      <w:numFmt w:val="bullet"/>
      <w:lvlText w:val="•"/>
      <w:lvlJc w:val="left"/>
      <w:pPr>
        <w:ind w:left="7764" w:hanging="360"/>
      </w:pPr>
      <w:rPr>
        <w:lang w:val="ru-RU" w:eastAsia="en-US" w:bidi="ar-SA"/>
      </w:rPr>
    </w:lvl>
    <w:lvl w:ilvl="8" w:tplc="D1AC5D1A">
      <w:numFmt w:val="bullet"/>
      <w:lvlText w:val="•"/>
      <w:lvlJc w:val="left"/>
      <w:pPr>
        <w:ind w:left="8744" w:hanging="360"/>
      </w:pPr>
      <w:rPr>
        <w:lang w:val="ru-RU" w:eastAsia="en-US" w:bidi="ar-SA"/>
      </w:rPr>
    </w:lvl>
  </w:abstractNum>
  <w:abstractNum w:abstractNumId="4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6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6EC4A50"/>
    <w:multiLevelType w:val="hybridMultilevel"/>
    <w:tmpl w:val="A4968F0C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lang w:val="ru-RU" w:eastAsia="en-US" w:bidi="ar-SA"/>
      </w:rPr>
    </w:lvl>
  </w:abstractNum>
  <w:abstractNum w:abstractNumId="10">
    <w:nsid w:val="6F391A3E"/>
    <w:multiLevelType w:val="hybridMultilevel"/>
    <w:tmpl w:val="90EC14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lang w:val="ru-RU" w:eastAsia="en-US" w:bidi="ar-SA"/>
      </w:rPr>
    </w:lvl>
  </w:abstractNum>
  <w:abstractNum w:abstractNumId="12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892529D"/>
    <w:multiLevelType w:val="hybridMultilevel"/>
    <w:tmpl w:val="0A20B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4"/>
  </w:num>
  <w:num w:numId="5">
    <w:abstractNumId w:val="10"/>
  </w:num>
  <w:num w:numId="6">
    <w:abstractNumId w:val="6"/>
  </w:num>
  <w:num w:numId="7">
    <w:abstractNumId w:val="14"/>
  </w:num>
  <w:num w:numId="8">
    <w:abstractNumId w:val="7"/>
  </w:num>
  <w:num w:numId="9">
    <w:abstractNumId w:val="3"/>
  </w:num>
  <w:num w:numId="10">
    <w:abstractNumId w:val="5"/>
  </w:num>
  <w:num w:numId="11">
    <w:abstractNumId w:val="9"/>
  </w:num>
  <w:num w:numId="12">
    <w:abstractNumId w:val="13"/>
  </w:num>
  <w:num w:numId="13">
    <w:abstractNumId w:val="8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F1B"/>
    <w:rsid w:val="004B57CA"/>
    <w:rsid w:val="00804CA6"/>
    <w:rsid w:val="00880199"/>
    <w:rsid w:val="00BD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1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BD5F1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BD5F1B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D5F1B"/>
    <w:pPr>
      <w:keepNext/>
      <w:framePr w:hSpace="180" w:wrap="around" w:vAnchor="text" w:hAnchor="margin" w:x="288" w:y="2"/>
      <w:spacing w:after="0" w:line="240" w:lineRule="auto"/>
      <w:jc w:val="right"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link w:val="40"/>
    <w:semiHidden/>
    <w:unhideWhenUsed/>
    <w:qFormat/>
    <w:rsid w:val="00BD5F1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D5F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1"/>
    <w:semiHidden/>
    <w:rsid w:val="00BD5F1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BD5F1B"/>
    <w:rPr>
      <w:rFonts w:ascii="Times New Roman" w:eastAsia="Times New Roman" w:hAnsi="Times New Roman" w:cs="Times New Roman"/>
      <w:b/>
      <w:lang w:eastAsia="ru-RU"/>
    </w:rPr>
  </w:style>
  <w:style w:type="character" w:customStyle="1" w:styleId="40">
    <w:name w:val="Заголовок 4 Знак"/>
    <w:basedOn w:val="a0"/>
    <w:link w:val="4"/>
    <w:semiHidden/>
    <w:rsid w:val="00BD5F1B"/>
    <w:rPr>
      <w:rFonts w:ascii="Cambria" w:eastAsia="Times New Roman" w:hAnsi="Cambria" w:cs="Times New Roman"/>
      <w:b/>
      <w:bCs/>
      <w:i/>
      <w:iCs/>
      <w:color w:val="4F81BD"/>
    </w:rPr>
  </w:style>
  <w:style w:type="character" w:styleId="a3">
    <w:name w:val="Hyperlink"/>
    <w:semiHidden/>
    <w:unhideWhenUsed/>
    <w:rsid w:val="00BD5F1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D5F1B"/>
    <w:rPr>
      <w:color w:val="800080" w:themeColor="followedHyperlink"/>
      <w:u w:val="single"/>
    </w:rPr>
  </w:style>
  <w:style w:type="character" w:styleId="a5">
    <w:name w:val="Strong"/>
    <w:qFormat/>
    <w:rsid w:val="00BD5F1B"/>
    <w:rPr>
      <w:b/>
      <w:bCs/>
      <w:spacing w:val="0"/>
    </w:rPr>
  </w:style>
  <w:style w:type="paragraph" w:styleId="a6">
    <w:name w:val="Normal (Web)"/>
    <w:basedOn w:val="a"/>
    <w:uiPriority w:val="99"/>
    <w:semiHidden/>
    <w:unhideWhenUsed/>
    <w:rsid w:val="00BD5F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Текст сноски Знак"/>
    <w:aliases w:val="F1 Знак"/>
    <w:basedOn w:val="a0"/>
    <w:link w:val="a8"/>
    <w:uiPriority w:val="99"/>
    <w:semiHidden/>
    <w:locked/>
    <w:rsid w:val="00BD5F1B"/>
  </w:style>
  <w:style w:type="paragraph" w:styleId="a8">
    <w:name w:val="footnote text"/>
    <w:aliases w:val="F1"/>
    <w:basedOn w:val="a"/>
    <w:link w:val="a7"/>
    <w:uiPriority w:val="99"/>
    <w:semiHidden/>
    <w:unhideWhenUsed/>
    <w:rsid w:val="00BD5F1B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11">
    <w:name w:val="Текст сноски Знак1"/>
    <w:aliases w:val="F1 Знак1"/>
    <w:basedOn w:val="a0"/>
    <w:uiPriority w:val="99"/>
    <w:semiHidden/>
    <w:rsid w:val="00BD5F1B"/>
    <w:rPr>
      <w:rFonts w:ascii="Calibri" w:eastAsia="Times New Roman" w:hAnsi="Calibri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BD5F1B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hAnsi="Times New Roman"/>
      <w:kern w:val="2"/>
      <w:sz w:val="20"/>
      <w:szCs w:val="20"/>
      <w:lang w:val="en-US" w:eastAsia="ko-KR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BD5F1B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b">
    <w:name w:val="header"/>
    <w:basedOn w:val="a"/>
    <w:link w:val="ac"/>
    <w:uiPriority w:val="99"/>
    <w:semiHidden/>
    <w:unhideWhenUsed/>
    <w:rsid w:val="00BD5F1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BD5F1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BD5F1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BD5F1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caption"/>
    <w:basedOn w:val="a"/>
    <w:uiPriority w:val="99"/>
    <w:semiHidden/>
    <w:unhideWhenUsed/>
    <w:qFormat/>
    <w:rsid w:val="00BD5F1B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paragraph" w:styleId="af0">
    <w:name w:val="Title"/>
    <w:basedOn w:val="a"/>
    <w:link w:val="af1"/>
    <w:uiPriority w:val="1"/>
    <w:qFormat/>
    <w:rsid w:val="00BD5F1B"/>
    <w:pPr>
      <w:spacing w:after="0" w:line="240" w:lineRule="auto"/>
      <w:jc w:val="center"/>
    </w:pPr>
    <w:rPr>
      <w:rFonts w:ascii="Times New Roman" w:hAnsi="Times New Roman"/>
      <w:b/>
      <w:noProof/>
      <w:sz w:val="28"/>
      <w:szCs w:val="20"/>
    </w:rPr>
  </w:style>
  <w:style w:type="character" w:customStyle="1" w:styleId="af1">
    <w:name w:val="Название Знак"/>
    <w:basedOn w:val="a0"/>
    <w:link w:val="af0"/>
    <w:uiPriority w:val="1"/>
    <w:rsid w:val="00BD5F1B"/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2">
    <w:name w:val="Body Text"/>
    <w:basedOn w:val="a"/>
    <w:link w:val="af3"/>
    <w:uiPriority w:val="1"/>
    <w:semiHidden/>
    <w:unhideWhenUsed/>
    <w:qFormat/>
    <w:rsid w:val="00BD5F1B"/>
    <w:pPr>
      <w:widowControl w:val="0"/>
      <w:tabs>
        <w:tab w:val="left" w:pos="994"/>
      </w:tabs>
      <w:spacing w:before="120" w:after="120" w:line="240" w:lineRule="auto"/>
      <w:ind w:right="-227"/>
    </w:pPr>
    <w:rPr>
      <w:rFonts w:ascii="MS Sans Serif" w:hAnsi="MS Sans Serif"/>
      <w:sz w:val="28"/>
      <w:szCs w:val="28"/>
      <w:lang w:eastAsia="ar-SA"/>
    </w:rPr>
  </w:style>
  <w:style w:type="character" w:customStyle="1" w:styleId="af3">
    <w:name w:val="Основной текст Знак"/>
    <w:basedOn w:val="a0"/>
    <w:link w:val="af2"/>
    <w:uiPriority w:val="1"/>
    <w:semiHidden/>
    <w:rsid w:val="00BD5F1B"/>
    <w:rPr>
      <w:rFonts w:ascii="MS Sans Serif" w:eastAsia="Times New Roman" w:hAnsi="MS Sans Serif" w:cs="Times New Roman"/>
      <w:sz w:val="28"/>
      <w:szCs w:val="28"/>
      <w:lang w:eastAsia="ar-SA"/>
    </w:rPr>
  </w:style>
  <w:style w:type="paragraph" w:styleId="af4">
    <w:name w:val="Body Text Indent"/>
    <w:basedOn w:val="a"/>
    <w:link w:val="af5"/>
    <w:uiPriority w:val="99"/>
    <w:semiHidden/>
    <w:unhideWhenUsed/>
    <w:rsid w:val="00BD5F1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BD5F1B"/>
    <w:rPr>
      <w:rFonts w:ascii="Calibri" w:eastAsia="Times New Roman" w:hAnsi="Calibri" w:cs="Times New Roman"/>
      <w:lang w:eastAsia="ru-RU"/>
    </w:rPr>
  </w:style>
  <w:style w:type="paragraph" w:styleId="af6">
    <w:name w:val="Subtitle"/>
    <w:basedOn w:val="a"/>
    <w:link w:val="af7"/>
    <w:uiPriority w:val="99"/>
    <w:qFormat/>
    <w:rsid w:val="00BD5F1B"/>
    <w:pPr>
      <w:spacing w:after="60" w:line="240" w:lineRule="auto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7">
    <w:name w:val="Подзаголовок Знак"/>
    <w:basedOn w:val="a0"/>
    <w:link w:val="af6"/>
    <w:uiPriority w:val="99"/>
    <w:rsid w:val="00BD5F1B"/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BD5F1B"/>
    <w:pPr>
      <w:spacing w:after="120" w:line="480" w:lineRule="auto"/>
    </w:pPr>
    <w:rPr>
      <w:rFonts w:eastAsia="Calibri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BD5F1B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BD5F1B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D5F1B"/>
    <w:rPr>
      <w:rFonts w:ascii="Calibri" w:eastAsia="Times New Roman" w:hAnsi="Calibri" w:cs="Times New Roman"/>
      <w:lang w:val="x-none" w:eastAsia="x-none"/>
    </w:rPr>
  </w:style>
  <w:style w:type="paragraph" w:styleId="31">
    <w:name w:val="Body Text Indent 3"/>
    <w:basedOn w:val="a"/>
    <w:link w:val="32"/>
    <w:uiPriority w:val="99"/>
    <w:semiHidden/>
    <w:unhideWhenUsed/>
    <w:rsid w:val="00BD5F1B"/>
    <w:pPr>
      <w:spacing w:after="120"/>
      <w:ind w:left="283"/>
    </w:pPr>
    <w:rPr>
      <w:rFonts w:eastAsia="Calibr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D5F1B"/>
    <w:rPr>
      <w:rFonts w:ascii="Calibri" w:eastAsia="Calibri" w:hAnsi="Calibri" w:cs="Times New Roman"/>
      <w:sz w:val="16"/>
      <w:szCs w:val="16"/>
    </w:rPr>
  </w:style>
  <w:style w:type="paragraph" w:styleId="af8">
    <w:name w:val="Block Text"/>
    <w:basedOn w:val="a"/>
    <w:uiPriority w:val="99"/>
    <w:semiHidden/>
    <w:unhideWhenUsed/>
    <w:rsid w:val="00BD5F1B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hAnsi="Times New Roman"/>
      <w:spacing w:val="5"/>
      <w:sz w:val="24"/>
      <w:szCs w:val="20"/>
    </w:rPr>
  </w:style>
  <w:style w:type="paragraph" w:styleId="af9">
    <w:name w:val="Plain Text"/>
    <w:basedOn w:val="a"/>
    <w:link w:val="afa"/>
    <w:uiPriority w:val="99"/>
    <w:semiHidden/>
    <w:unhideWhenUsed/>
    <w:rsid w:val="00BD5F1B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uiPriority w:val="99"/>
    <w:semiHidden/>
    <w:rsid w:val="00BD5F1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annotation subject"/>
    <w:basedOn w:val="a9"/>
    <w:next w:val="a9"/>
    <w:link w:val="afc"/>
    <w:uiPriority w:val="99"/>
    <w:semiHidden/>
    <w:unhideWhenUsed/>
    <w:rsid w:val="00BD5F1B"/>
    <w:rPr>
      <w:b/>
      <w:bCs/>
    </w:rPr>
  </w:style>
  <w:style w:type="character" w:customStyle="1" w:styleId="afc">
    <w:name w:val="Тема примечания Знак"/>
    <w:basedOn w:val="aa"/>
    <w:link w:val="afb"/>
    <w:uiPriority w:val="99"/>
    <w:semiHidden/>
    <w:rsid w:val="00BD5F1B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d">
    <w:name w:val="Balloon Text"/>
    <w:basedOn w:val="a"/>
    <w:link w:val="afe"/>
    <w:uiPriority w:val="99"/>
    <w:semiHidden/>
    <w:unhideWhenUsed/>
    <w:rsid w:val="00BD5F1B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e">
    <w:name w:val="Текст выноски Знак"/>
    <w:basedOn w:val="a0"/>
    <w:link w:val="afd"/>
    <w:uiPriority w:val="99"/>
    <w:semiHidden/>
    <w:rsid w:val="00BD5F1B"/>
    <w:rPr>
      <w:rFonts w:ascii="Tahoma" w:eastAsia="Calibri" w:hAnsi="Tahoma" w:cs="Tahoma"/>
      <w:sz w:val="16"/>
      <w:szCs w:val="16"/>
    </w:rPr>
  </w:style>
  <w:style w:type="character" w:customStyle="1" w:styleId="aff">
    <w:name w:val="Абзац списка Знак"/>
    <w:link w:val="aff0"/>
    <w:uiPriority w:val="1"/>
    <w:qFormat/>
    <w:locked/>
    <w:rsid w:val="00BD5F1B"/>
    <w:rPr>
      <w:rFonts w:ascii="Calibri" w:eastAsia="Calibri" w:hAnsi="Calibri"/>
    </w:rPr>
  </w:style>
  <w:style w:type="paragraph" w:styleId="aff0">
    <w:name w:val="List Paragraph"/>
    <w:basedOn w:val="a"/>
    <w:link w:val="aff"/>
    <w:uiPriority w:val="1"/>
    <w:qFormat/>
    <w:rsid w:val="00BD5F1B"/>
    <w:pPr>
      <w:ind w:left="720"/>
      <w:contextualSpacing/>
    </w:pPr>
    <w:rPr>
      <w:rFonts w:eastAsia="Calibri" w:cstheme="minorBidi"/>
      <w:lang w:eastAsia="en-US"/>
    </w:rPr>
  </w:style>
  <w:style w:type="character" w:customStyle="1" w:styleId="aff1">
    <w:name w:val="Без интервала Знак"/>
    <w:aliases w:val="основа Знак,Без интервала1 Знак"/>
    <w:link w:val="aff2"/>
    <w:uiPriority w:val="1"/>
    <w:locked/>
    <w:rsid w:val="00BD5F1B"/>
    <w:rPr>
      <w:rFonts w:ascii="Calibri" w:hAnsi="Calibri"/>
    </w:rPr>
  </w:style>
  <w:style w:type="paragraph" w:styleId="aff2">
    <w:name w:val="No Spacing"/>
    <w:aliases w:val="основа,Без интервала1"/>
    <w:link w:val="aff1"/>
    <w:uiPriority w:val="1"/>
    <w:qFormat/>
    <w:rsid w:val="00BD5F1B"/>
    <w:pPr>
      <w:spacing w:after="0" w:line="240" w:lineRule="auto"/>
    </w:pPr>
    <w:rPr>
      <w:rFonts w:ascii="Calibri" w:hAnsi="Calibri"/>
    </w:rPr>
  </w:style>
  <w:style w:type="paragraph" w:customStyle="1" w:styleId="aff3">
    <w:name w:val="Текст в заданном формате"/>
    <w:basedOn w:val="a"/>
    <w:uiPriority w:val="99"/>
    <w:rsid w:val="00BD5F1B"/>
    <w:pPr>
      <w:widowControl w:val="0"/>
      <w:suppressAutoHyphens/>
      <w:spacing w:after="0" w:line="240" w:lineRule="auto"/>
    </w:pPr>
    <w:rPr>
      <w:rFonts w:ascii="Courier New" w:eastAsia="NSimSun" w:hAnsi="Courier New" w:cs="Courier New"/>
      <w:kern w:val="2"/>
      <w:sz w:val="20"/>
      <w:szCs w:val="20"/>
      <w:lang w:eastAsia="hi-IN" w:bidi="hi-IN"/>
    </w:rPr>
  </w:style>
  <w:style w:type="paragraph" w:customStyle="1" w:styleId="Zag3">
    <w:name w:val="Zag_3"/>
    <w:basedOn w:val="a"/>
    <w:uiPriority w:val="99"/>
    <w:rsid w:val="00BD5F1B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  <w:lang w:val="en-US"/>
    </w:rPr>
  </w:style>
  <w:style w:type="paragraph" w:customStyle="1" w:styleId="aff4">
    <w:name w:val="Ξαϋχνϋι"/>
    <w:basedOn w:val="a"/>
    <w:uiPriority w:val="99"/>
    <w:rsid w:val="00BD5F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en-US"/>
    </w:rPr>
  </w:style>
  <w:style w:type="paragraph" w:customStyle="1" w:styleId="Zag2">
    <w:name w:val="Zag_2"/>
    <w:basedOn w:val="a"/>
    <w:uiPriority w:val="99"/>
    <w:rsid w:val="00BD5F1B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/>
    </w:rPr>
  </w:style>
  <w:style w:type="paragraph" w:customStyle="1" w:styleId="Zag1">
    <w:name w:val="Zag_1"/>
    <w:basedOn w:val="a"/>
    <w:uiPriority w:val="99"/>
    <w:rsid w:val="00BD5F1B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/>
    </w:rPr>
  </w:style>
  <w:style w:type="paragraph" w:customStyle="1" w:styleId="aff5">
    <w:name w:val="Заголовок таблицы"/>
    <w:basedOn w:val="a"/>
    <w:uiPriority w:val="99"/>
    <w:rsid w:val="00BD5F1B"/>
    <w:pPr>
      <w:widowControl w:val="0"/>
      <w:suppressLineNumbers/>
      <w:suppressAutoHyphens/>
      <w:spacing w:after="0" w:line="240" w:lineRule="auto"/>
      <w:jc w:val="center"/>
    </w:pPr>
    <w:rPr>
      <w:rFonts w:ascii="Times" w:eastAsia="Times" w:hAnsi="Times"/>
      <w:b/>
      <w:bCs/>
      <w:sz w:val="24"/>
      <w:szCs w:val="20"/>
      <w:lang w:val="en-US"/>
    </w:rPr>
  </w:style>
  <w:style w:type="paragraph" w:customStyle="1" w:styleId="Style17">
    <w:name w:val="Style17"/>
    <w:basedOn w:val="a"/>
    <w:uiPriority w:val="99"/>
    <w:rsid w:val="00BD5F1B"/>
    <w:pPr>
      <w:widowControl w:val="0"/>
      <w:autoSpaceDE w:val="0"/>
      <w:autoSpaceDN w:val="0"/>
      <w:adjustRightInd w:val="0"/>
      <w:spacing w:after="0" w:line="254" w:lineRule="exact"/>
      <w:ind w:firstLine="360"/>
      <w:jc w:val="both"/>
    </w:pPr>
    <w:rPr>
      <w:rFonts w:ascii="Impact" w:hAnsi="Impact"/>
      <w:sz w:val="24"/>
      <w:szCs w:val="24"/>
    </w:rPr>
  </w:style>
  <w:style w:type="paragraph" w:customStyle="1" w:styleId="Default">
    <w:name w:val="Default"/>
    <w:uiPriority w:val="99"/>
    <w:rsid w:val="00BD5F1B"/>
    <w:pPr>
      <w:autoSpaceDE w:val="0"/>
      <w:autoSpaceDN w:val="0"/>
      <w:adjustRightInd w:val="0"/>
      <w:spacing w:after="0" w:line="240" w:lineRule="auto"/>
    </w:pPr>
    <w:rPr>
      <w:rFonts w:ascii="PT Sans" w:eastAsia="Times New Roman" w:hAnsi="PT Sans" w:cs="PT Sans"/>
      <w:color w:val="000000"/>
      <w:sz w:val="24"/>
      <w:szCs w:val="24"/>
      <w:lang w:eastAsia="ru-RU"/>
    </w:rPr>
  </w:style>
  <w:style w:type="paragraph" w:customStyle="1" w:styleId="Pa0">
    <w:name w:val="Pa0"/>
    <w:basedOn w:val="Default"/>
    <w:next w:val="Default"/>
    <w:uiPriority w:val="99"/>
    <w:rsid w:val="00BD5F1B"/>
    <w:pPr>
      <w:spacing w:line="241" w:lineRule="atLeast"/>
    </w:pPr>
    <w:rPr>
      <w:rFonts w:cs="Times New Roman"/>
      <w:color w:val="auto"/>
    </w:rPr>
  </w:style>
  <w:style w:type="paragraph" w:customStyle="1" w:styleId="aff6">
    <w:name w:val="Новый"/>
    <w:basedOn w:val="a"/>
    <w:uiPriority w:val="99"/>
    <w:rsid w:val="00BD5F1B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Style18">
    <w:name w:val="Style18"/>
    <w:basedOn w:val="a"/>
    <w:uiPriority w:val="99"/>
    <w:rsid w:val="00BD5F1B"/>
    <w:pPr>
      <w:widowControl w:val="0"/>
      <w:autoSpaceDE w:val="0"/>
      <w:autoSpaceDN w:val="0"/>
      <w:adjustRightInd w:val="0"/>
      <w:spacing w:after="0" w:line="254" w:lineRule="exact"/>
      <w:ind w:firstLine="322"/>
      <w:jc w:val="both"/>
    </w:pPr>
    <w:rPr>
      <w:rFonts w:ascii="Impact" w:hAnsi="Impact"/>
      <w:sz w:val="24"/>
      <w:szCs w:val="24"/>
    </w:rPr>
  </w:style>
  <w:style w:type="paragraph" w:customStyle="1" w:styleId="25">
    <w:name w:val="Номер 2"/>
    <w:basedOn w:val="3"/>
    <w:uiPriority w:val="99"/>
    <w:qFormat/>
    <w:rsid w:val="00BD5F1B"/>
    <w:pPr>
      <w:framePr w:hSpace="0" w:wrap="auto" w:vAnchor="margin" w:hAnchor="text" w:xAlign="left" w:yAlign="inline"/>
      <w:spacing w:before="120" w:after="120" w:line="360" w:lineRule="auto"/>
      <w:jc w:val="center"/>
    </w:pPr>
    <w:rPr>
      <w:rFonts w:cs="Arial"/>
      <w:bCs/>
      <w:sz w:val="28"/>
      <w:szCs w:val="28"/>
    </w:rPr>
  </w:style>
  <w:style w:type="paragraph" w:customStyle="1" w:styleId="12">
    <w:name w:val="Номер 1"/>
    <w:basedOn w:val="1"/>
    <w:uiPriority w:val="99"/>
    <w:qFormat/>
    <w:rsid w:val="00BD5F1B"/>
    <w:pPr>
      <w:keepNext/>
      <w:suppressAutoHyphens/>
      <w:autoSpaceDE w:val="0"/>
      <w:autoSpaceDN w:val="0"/>
      <w:adjustRightInd w:val="0"/>
      <w:spacing w:before="360" w:beforeAutospacing="0" w:after="240" w:afterAutospacing="0" w:line="360" w:lineRule="auto"/>
      <w:jc w:val="center"/>
    </w:pPr>
    <w:rPr>
      <w:bCs w:val="0"/>
      <w:kern w:val="0"/>
      <w:sz w:val="28"/>
      <w:szCs w:val="20"/>
    </w:rPr>
  </w:style>
  <w:style w:type="paragraph" w:customStyle="1" w:styleId="210">
    <w:name w:val="Основной текст 21"/>
    <w:basedOn w:val="a"/>
    <w:uiPriority w:val="99"/>
    <w:rsid w:val="00BD5F1B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sz w:val="28"/>
      <w:szCs w:val="20"/>
      <w:lang w:eastAsia="de-DE"/>
    </w:rPr>
  </w:style>
  <w:style w:type="paragraph" w:customStyle="1" w:styleId="Style4">
    <w:name w:val="Style4"/>
    <w:basedOn w:val="a"/>
    <w:uiPriority w:val="99"/>
    <w:rsid w:val="00BD5F1B"/>
    <w:pPr>
      <w:widowControl w:val="0"/>
      <w:autoSpaceDE w:val="0"/>
      <w:autoSpaceDN w:val="0"/>
      <w:adjustRightInd w:val="0"/>
      <w:spacing w:after="0" w:line="219" w:lineRule="exact"/>
      <w:ind w:firstLine="394"/>
      <w:jc w:val="both"/>
    </w:pPr>
    <w:rPr>
      <w:rFonts w:ascii="Sylfaen" w:hAnsi="Sylfaen"/>
      <w:sz w:val="24"/>
      <w:szCs w:val="24"/>
    </w:rPr>
  </w:style>
  <w:style w:type="paragraph" w:customStyle="1" w:styleId="LTTitel">
    <w:name w:val="???????~LT~Titel"/>
    <w:uiPriority w:val="99"/>
    <w:rsid w:val="00BD5F1B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100" w:lineRule="atLeast"/>
      <w:jc w:val="center"/>
    </w:pPr>
    <w:rPr>
      <w:rFonts w:ascii="Tahoma" w:eastAsia="Tahoma" w:hAnsi="Tahoma" w:cs="Tahoma"/>
      <w:color w:val="000000"/>
      <w:kern w:val="2"/>
      <w:sz w:val="88"/>
      <w:szCs w:val="88"/>
      <w:lang w:val="de-DE" w:eastAsia="fa-IR" w:bidi="fa-IR"/>
    </w:rPr>
  </w:style>
  <w:style w:type="paragraph" w:customStyle="1" w:styleId="aff7">
    <w:name w:val="Содержимое таблицы"/>
    <w:basedOn w:val="a"/>
    <w:uiPriority w:val="99"/>
    <w:rsid w:val="00BD5F1B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Calibri"/>
      <w:kern w:val="2"/>
      <w:sz w:val="24"/>
      <w:szCs w:val="24"/>
      <w:lang w:eastAsia="ar-SA"/>
    </w:rPr>
  </w:style>
  <w:style w:type="paragraph" w:customStyle="1" w:styleId="1LTTitel">
    <w:name w:val="?????????1~LT~Titel"/>
    <w:uiPriority w:val="99"/>
    <w:rsid w:val="00BD5F1B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100" w:lineRule="atLeast"/>
      <w:jc w:val="center"/>
    </w:pPr>
    <w:rPr>
      <w:rFonts w:ascii="Tahoma" w:eastAsia="Tahoma" w:hAnsi="Tahoma" w:cs="Tahoma"/>
      <w:color w:val="000000"/>
      <w:kern w:val="2"/>
      <w:sz w:val="88"/>
      <w:szCs w:val="88"/>
      <w:lang w:val="de-DE" w:eastAsia="fa-IR" w:bidi="fa-IR"/>
    </w:rPr>
  </w:style>
  <w:style w:type="paragraph" w:customStyle="1" w:styleId="13">
    <w:name w:val="Абзац списка1"/>
    <w:basedOn w:val="a"/>
    <w:uiPriority w:val="99"/>
    <w:rsid w:val="00BD5F1B"/>
    <w:pPr>
      <w:spacing w:after="0" w:line="240" w:lineRule="auto"/>
      <w:ind w:left="720" w:firstLine="709"/>
      <w:jc w:val="both"/>
    </w:pPr>
    <w:rPr>
      <w:rFonts w:ascii="Times New Roman" w:eastAsia="Calibri" w:hAnsi="Times New Roman"/>
      <w:sz w:val="24"/>
      <w:szCs w:val="24"/>
      <w:lang w:val="en-US" w:eastAsia="en-US"/>
    </w:rPr>
  </w:style>
  <w:style w:type="paragraph" w:customStyle="1" w:styleId="Osnova">
    <w:name w:val="Osnova"/>
    <w:basedOn w:val="a"/>
    <w:uiPriority w:val="99"/>
    <w:rsid w:val="00BD5F1B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character" w:customStyle="1" w:styleId="aff8">
    <w:name w:val="Основной текст_"/>
    <w:link w:val="26"/>
    <w:locked/>
    <w:rsid w:val="00BD5F1B"/>
    <w:rPr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f8"/>
    <w:rsid w:val="00BD5F1B"/>
    <w:pPr>
      <w:shd w:val="clear" w:color="auto" w:fill="FFFFFF"/>
      <w:spacing w:after="0" w:line="226" w:lineRule="exact"/>
      <w:ind w:hanging="28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33">
    <w:name w:val="Основной текст3"/>
    <w:basedOn w:val="a"/>
    <w:uiPriority w:val="99"/>
    <w:rsid w:val="00BD5F1B"/>
    <w:pPr>
      <w:shd w:val="clear" w:color="auto" w:fill="FFFFFF"/>
      <w:spacing w:before="4680" w:after="0" w:line="0" w:lineRule="atLeast"/>
      <w:ind w:hanging="740"/>
      <w:jc w:val="center"/>
    </w:pPr>
    <w:rPr>
      <w:rFonts w:ascii="Times New Roman" w:hAnsi="Times New Roman"/>
      <w:color w:val="000000"/>
      <w:sz w:val="23"/>
      <w:szCs w:val="23"/>
    </w:rPr>
  </w:style>
  <w:style w:type="character" w:customStyle="1" w:styleId="msonormalcxspmiddle">
    <w:name w:val="msonormalcxspmiddle Знак"/>
    <w:link w:val="msonormalcxspmiddle0"/>
    <w:locked/>
    <w:rsid w:val="00BD5F1B"/>
    <w:rPr>
      <w:sz w:val="24"/>
      <w:szCs w:val="24"/>
    </w:rPr>
  </w:style>
  <w:style w:type="paragraph" w:customStyle="1" w:styleId="msonormalcxspmiddle0">
    <w:name w:val="msonormalcxspmiddle"/>
    <w:basedOn w:val="a"/>
    <w:link w:val="msonormalcxspmiddle"/>
    <w:rsid w:val="00BD5F1B"/>
    <w:pPr>
      <w:spacing w:before="100" w:beforeAutospacing="1" w:after="100" w:afterAutospacing="1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ParaAttribute30">
    <w:name w:val="ParaAttribute30"/>
    <w:uiPriority w:val="99"/>
    <w:rsid w:val="00BD5F1B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8">
    <w:name w:val="ParaAttribute38"/>
    <w:uiPriority w:val="99"/>
    <w:rsid w:val="00BD5F1B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0">
    <w:name w:val="ParaAttribute0"/>
    <w:uiPriority w:val="99"/>
    <w:rsid w:val="00BD5F1B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uiPriority w:val="99"/>
    <w:rsid w:val="00BD5F1B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0">
    <w:name w:val="ParaAttribute10"/>
    <w:uiPriority w:val="99"/>
    <w:rsid w:val="00BD5F1B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BD5F1B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">
    <w:name w:val="ParaAttribute1"/>
    <w:uiPriority w:val="99"/>
    <w:rsid w:val="00BD5F1B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qFormat/>
    <w:rsid w:val="00BD5F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araAttribute7">
    <w:name w:val="ParaAttribute7"/>
    <w:uiPriority w:val="99"/>
    <w:rsid w:val="00BD5F1B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uiPriority w:val="99"/>
    <w:rsid w:val="00BD5F1B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uiPriority w:val="99"/>
    <w:rsid w:val="00BD5F1B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BD5F1B"/>
    <w:pPr>
      <w:widowControl w:val="0"/>
      <w:autoSpaceDE w:val="0"/>
      <w:autoSpaceDN w:val="0"/>
      <w:spacing w:after="0" w:line="240" w:lineRule="auto"/>
      <w:ind w:left="108"/>
    </w:pPr>
    <w:rPr>
      <w:rFonts w:ascii="Times New Roman" w:hAnsi="Times New Roman"/>
      <w:lang w:eastAsia="en-US"/>
    </w:rPr>
  </w:style>
  <w:style w:type="character" w:styleId="aff9">
    <w:name w:val="footnote reference"/>
    <w:uiPriority w:val="99"/>
    <w:semiHidden/>
    <w:unhideWhenUsed/>
    <w:rsid w:val="00BD5F1B"/>
    <w:rPr>
      <w:vertAlign w:val="superscript"/>
    </w:rPr>
  </w:style>
  <w:style w:type="character" w:styleId="affa">
    <w:name w:val="annotation reference"/>
    <w:uiPriority w:val="99"/>
    <w:semiHidden/>
    <w:unhideWhenUsed/>
    <w:rsid w:val="00BD5F1B"/>
    <w:rPr>
      <w:sz w:val="16"/>
      <w:szCs w:val="16"/>
    </w:rPr>
  </w:style>
  <w:style w:type="character" w:customStyle="1" w:styleId="Zag11">
    <w:name w:val="Zag_11"/>
    <w:rsid w:val="00BD5F1B"/>
  </w:style>
  <w:style w:type="character" w:customStyle="1" w:styleId="110">
    <w:name w:val="Знак Знак11"/>
    <w:rsid w:val="00BD5F1B"/>
    <w:rPr>
      <w:rFonts w:ascii="Arial" w:eastAsia="Times New Roman" w:hAnsi="Arial" w:cs="Arial" w:hint="default"/>
      <w:b/>
      <w:bCs/>
      <w:i/>
      <w:iCs/>
      <w:sz w:val="28"/>
      <w:szCs w:val="28"/>
      <w:lang w:eastAsia="ru-RU"/>
    </w:rPr>
  </w:style>
  <w:style w:type="character" w:customStyle="1" w:styleId="8">
    <w:name w:val="Знак Знак8"/>
    <w:rsid w:val="00BD5F1B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FontStyle44">
    <w:name w:val="Font Style44"/>
    <w:rsid w:val="00BD5F1B"/>
    <w:rPr>
      <w:rFonts w:ascii="Microsoft Sans Serif" w:hAnsi="Microsoft Sans Serif" w:cs="Microsoft Sans Serif" w:hint="default"/>
      <w:sz w:val="18"/>
      <w:szCs w:val="18"/>
    </w:rPr>
  </w:style>
  <w:style w:type="character" w:customStyle="1" w:styleId="A30">
    <w:name w:val="A3"/>
    <w:rsid w:val="00BD5F1B"/>
    <w:rPr>
      <w:rFonts w:ascii="PT Sans" w:hAnsi="PT Sans" w:cs="PT Sans" w:hint="default"/>
      <w:color w:val="221E1F"/>
      <w:sz w:val="20"/>
      <w:szCs w:val="20"/>
    </w:rPr>
  </w:style>
  <w:style w:type="character" w:customStyle="1" w:styleId="27">
    <w:name w:val="Знак Знак2"/>
    <w:rsid w:val="00BD5F1B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style6">
    <w:name w:val="style6"/>
    <w:basedOn w:val="a0"/>
    <w:rsid w:val="00BD5F1B"/>
  </w:style>
  <w:style w:type="character" w:customStyle="1" w:styleId="14">
    <w:name w:val="Название Знак1"/>
    <w:rsid w:val="00BD5F1B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character" w:customStyle="1" w:styleId="affb">
    <w:name w:val="Знак Знак"/>
    <w:rsid w:val="00BD5F1B"/>
    <w:rPr>
      <w:rFonts w:ascii="Times New Roman" w:eastAsia="Calibri" w:hAnsi="Times New Roman" w:cs="Times New Roman" w:hint="default"/>
      <w:sz w:val="24"/>
      <w:szCs w:val="24"/>
    </w:rPr>
  </w:style>
  <w:style w:type="character" w:customStyle="1" w:styleId="ft10446">
    <w:name w:val="ft10446"/>
    <w:basedOn w:val="a0"/>
    <w:rsid w:val="00BD5F1B"/>
  </w:style>
  <w:style w:type="character" w:customStyle="1" w:styleId="affc">
    <w:name w:val="Основной текст + Полужирный"/>
    <w:rsid w:val="00BD5F1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  <w:lang w:bidi="ar-SA"/>
    </w:rPr>
  </w:style>
  <w:style w:type="character" w:customStyle="1" w:styleId="CharAttribute484">
    <w:name w:val="CharAttribute484"/>
    <w:uiPriority w:val="99"/>
    <w:rsid w:val="00BD5F1B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01">
    <w:name w:val="CharAttribute501"/>
    <w:uiPriority w:val="99"/>
    <w:rsid w:val="00BD5F1B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2">
    <w:name w:val="CharAttribute502"/>
    <w:rsid w:val="00BD5F1B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11">
    <w:name w:val="CharAttribute511"/>
    <w:uiPriority w:val="99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512">
    <w:name w:val="CharAttribute512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">
    <w:name w:val="CharAttribute3"/>
    <w:rsid w:val="00BD5F1B"/>
    <w:rPr>
      <w:rFonts w:ascii="Times New Roman" w:eastAsia="Batang" w:hAnsi="Batang" w:cs="Times New Roman" w:hint="default"/>
      <w:sz w:val="28"/>
    </w:rPr>
  </w:style>
  <w:style w:type="character" w:customStyle="1" w:styleId="CharAttribute1">
    <w:name w:val="CharAttribute1"/>
    <w:rsid w:val="00BD5F1B"/>
    <w:rPr>
      <w:rFonts w:ascii="Times New Roman" w:eastAsia="Gulim" w:hAnsi="Gulim" w:cs="Times New Roman" w:hint="default"/>
      <w:sz w:val="28"/>
    </w:rPr>
  </w:style>
  <w:style w:type="character" w:customStyle="1" w:styleId="CharAttribute0">
    <w:name w:val="CharAttribute0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">
    <w:name w:val="CharAttribute2"/>
    <w:rsid w:val="00BD5F1B"/>
    <w:rPr>
      <w:rFonts w:ascii="Times New Roman" w:eastAsia="Batang" w:hAnsi="Batang" w:cs="Times New Roman" w:hint="default"/>
      <w:color w:val="00000A"/>
      <w:sz w:val="28"/>
    </w:rPr>
  </w:style>
  <w:style w:type="character" w:customStyle="1" w:styleId="CharAttribute504">
    <w:name w:val="CharAttribute50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68">
    <w:name w:val="CharAttribute268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69">
    <w:name w:val="CharAttribute269"/>
    <w:rsid w:val="00BD5F1B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271">
    <w:name w:val="CharAttribute271"/>
    <w:rsid w:val="00BD5F1B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272">
    <w:name w:val="CharAttribute272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3">
    <w:name w:val="CharAttribute273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4">
    <w:name w:val="CharAttribute27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5">
    <w:name w:val="CharAttribute275"/>
    <w:rsid w:val="00BD5F1B"/>
    <w:rPr>
      <w:rFonts w:ascii="Times New Roman" w:eastAsia="Times New Roman" w:hAnsi="Times New Roman" w:cs="Times New Roman" w:hint="default"/>
      <w:b/>
      <w:bCs w:val="0"/>
      <w:i/>
      <w:iCs w:val="0"/>
      <w:sz w:val="28"/>
    </w:rPr>
  </w:style>
  <w:style w:type="character" w:customStyle="1" w:styleId="CharAttribute276">
    <w:name w:val="CharAttribute276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7">
    <w:name w:val="CharAttribute277"/>
    <w:rsid w:val="00BD5F1B"/>
    <w:rPr>
      <w:rFonts w:ascii="Times New Roman" w:eastAsia="Times New Roman" w:hAnsi="Times New Roman" w:cs="Times New Roman" w:hint="default"/>
      <w:b/>
      <w:bCs w:val="0"/>
      <w:i/>
      <w:iCs w:val="0"/>
      <w:color w:val="00000A"/>
      <w:sz w:val="28"/>
    </w:rPr>
  </w:style>
  <w:style w:type="character" w:customStyle="1" w:styleId="CharAttribute278">
    <w:name w:val="CharAttribute278"/>
    <w:rsid w:val="00BD5F1B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79">
    <w:name w:val="CharAttribute279"/>
    <w:rsid w:val="00BD5F1B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0">
    <w:name w:val="CharAttribute280"/>
    <w:rsid w:val="00BD5F1B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1">
    <w:name w:val="CharAttribute281"/>
    <w:rsid w:val="00BD5F1B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2">
    <w:name w:val="CharAttribute282"/>
    <w:rsid w:val="00BD5F1B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3">
    <w:name w:val="CharAttribute283"/>
    <w:rsid w:val="00BD5F1B"/>
    <w:rPr>
      <w:rFonts w:ascii="Times New Roman" w:eastAsia="Times New Roman" w:hAnsi="Times New Roman" w:cs="Times New Roman" w:hint="default"/>
      <w:i/>
      <w:iCs w:val="0"/>
      <w:color w:val="00000A"/>
      <w:sz w:val="28"/>
    </w:rPr>
  </w:style>
  <w:style w:type="character" w:customStyle="1" w:styleId="CharAttribute284">
    <w:name w:val="CharAttribute28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5">
    <w:name w:val="CharAttribute285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6">
    <w:name w:val="CharAttribute286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7">
    <w:name w:val="CharAttribute287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8">
    <w:name w:val="CharAttribute288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9">
    <w:name w:val="CharAttribute289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0">
    <w:name w:val="CharAttribute290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1">
    <w:name w:val="CharAttribute291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2">
    <w:name w:val="CharAttribute292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3">
    <w:name w:val="CharAttribute293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4">
    <w:name w:val="CharAttribute29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5">
    <w:name w:val="CharAttribute295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6">
    <w:name w:val="CharAttribute296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7">
    <w:name w:val="CharAttribute297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8">
    <w:name w:val="CharAttribute298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9">
    <w:name w:val="CharAttribute299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0">
    <w:name w:val="CharAttribute300"/>
    <w:rsid w:val="00BD5F1B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1">
    <w:name w:val="CharAttribute301"/>
    <w:rsid w:val="00BD5F1B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3">
    <w:name w:val="CharAttribute303"/>
    <w:rsid w:val="00BD5F1B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304">
    <w:name w:val="CharAttribute30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5">
    <w:name w:val="CharAttribute305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6">
    <w:name w:val="CharAttribute306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7">
    <w:name w:val="CharAttribute307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8">
    <w:name w:val="CharAttribute308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9">
    <w:name w:val="CharAttribute309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0">
    <w:name w:val="CharAttribute310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1">
    <w:name w:val="CharAttribute311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2">
    <w:name w:val="CharAttribute312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3">
    <w:name w:val="CharAttribute313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4">
    <w:name w:val="CharAttribute31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5">
    <w:name w:val="CharAttribute315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6">
    <w:name w:val="CharAttribute316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7">
    <w:name w:val="CharAttribute317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8">
    <w:name w:val="CharAttribute318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9">
    <w:name w:val="CharAttribute319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0">
    <w:name w:val="CharAttribute320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1">
    <w:name w:val="CharAttribute321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2">
    <w:name w:val="CharAttribute322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3">
    <w:name w:val="CharAttribute323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4">
    <w:name w:val="CharAttribute32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5">
    <w:name w:val="CharAttribute325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6">
    <w:name w:val="CharAttribute326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7">
    <w:name w:val="CharAttribute327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8">
    <w:name w:val="CharAttribute328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9">
    <w:name w:val="CharAttribute329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0">
    <w:name w:val="CharAttribute330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1">
    <w:name w:val="CharAttribute331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2">
    <w:name w:val="CharAttribute332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3">
    <w:name w:val="CharAttribute333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4">
    <w:name w:val="CharAttribute33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5">
    <w:name w:val="CharAttribute335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514">
    <w:name w:val="CharAttribute51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520">
    <w:name w:val="CharAttribute520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521">
    <w:name w:val="CharAttribute521"/>
    <w:rsid w:val="00BD5F1B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48">
    <w:name w:val="CharAttribute548"/>
    <w:rsid w:val="00BD5F1B"/>
    <w:rPr>
      <w:rFonts w:ascii="Times New Roman" w:eastAsia="Times New Roman" w:hAnsi="Times New Roman" w:cs="Times New Roman" w:hint="default"/>
      <w:sz w:val="24"/>
    </w:rPr>
  </w:style>
  <w:style w:type="character" w:customStyle="1" w:styleId="CharAttribute485">
    <w:name w:val="CharAttribute485"/>
    <w:uiPriority w:val="99"/>
    <w:rsid w:val="00BD5F1B"/>
    <w:rPr>
      <w:rFonts w:ascii="Times New Roman" w:eastAsia="Times New Roman" w:hAnsi="Times New Roman" w:cs="Times New Roman" w:hint="default"/>
      <w:i/>
      <w:iCs w:val="0"/>
      <w:sz w:val="22"/>
    </w:rPr>
  </w:style>
  <w:style w:type="character" w:customStyle="1" w:styleId="CharAttribute526">
    <w:name w:val="CharAttribute526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534">
    <w:name w:val="CharAttribute534"/>
    <w:rsid w:val="00BD5F1B"/>
    <w:rPr>
      <w:rFonts w:ascii="Times New Roman" w:eastAsia="Times New Roman" w:hAnsi="Times New Roman" w:cs="Times New Roman" w:hint="default"/>
      <w:sz w:val="24"/>
    </w:rPr>
  </w:style>
  <w:style w:type="character" w:customStyle="1" w:styleId="CharAttribute4">
    <w:name w:val="CharAttribute4"/>
    <w:uiPriority w:val="99"/>
    <w:rsid w:val="00BD5F1B"/>
    <w:rPr>
      <w:rFonts w:ascii="Times New Roman" w:eastAsia="Batang" w:hAnsi="Batang" w:cs="Times New Roman" w:hint="default"/>
      <w:i/>
      <w:iCs w:val="0"/>
      <w:sz w:val="28"/>
    </w:rPr>
  </w:style>
  <w:style w:type="character" w:customStyle="1" w:styleId="CharAttribute10">
    <w:name w:val="CharAttribute10"/>
    <w:uiPriority w:val="99"/>
    <w:rsid w:val="00BD5F1B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11">
    <w:name w:val="CharAttribute11"/>
    <w:rsid w:val="00BD5F1B"/>
    <w:rPr>
      <w:rFonts w:ascii="Times New Roman" w:eastAsia="Batang" w:hAnsi="Batang" w:cs="Times New Roman" w:hint="default"/>
      <w:i/>
      <w:iCs w:val="0"/>
      <w:color w:val="00000A"/>
      <w:sz w:val="28"/>
    </w:rPr>
  </w:style>
  <w:style w:type="character" w:customStyle="1" w:styleId="CharAttribute498">
    <w:name w:val="CharAttribute498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499">
    <w:name w:val="CharAttribute499"/>
    <w:rsid w:val="00BD5F1B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0">
    <w:name w:val="CharAttribute500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wmi-callto">
    <w:name w:val="wmi-callto"/>
    <w:rsid w:val="00BD5F1B"/>
  </w:style>
  <w:style w:type="character" w:customStyle="1" w:styleId="apple-converted-space">
    <w:name w:val="apple-converted-space"/>
    <w:rsid w:val="00BD5F1B"/>
  </w:style>
  <w:style w:type="table" w:styleId="affd">
    <w:name w:val="Table Grid"/>
    <w:basedOn w:val="a1"/>
    <w:uiPriority w:val="59"/>
    <w:rsid w:val="00BD5F1B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rsid w:val="00BD5F1B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uiPriority w:val="59"/>
    <w:rsid w:val="00BD5F1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BD5F1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1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BD5F1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BD5F1B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D5F1B"/>
    <w:pPr>
      <w:keepNext/>
      <w:framePr w:hSpace="180" w:wrap="around" w:vAnchor="text" w:hAnchor="margin" w:x="288" w:y="2"/>
      <w:spacing w:after="0" w:line="240" w:lineRule="auto"/>
      <w:jc w:val="right"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link w:val="40"/>
    <w:semiHidden/>
    <w:unhideWhenUsed/>
    <w:qFormat/>
    <w:rsid w:val="00BD5F1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D5F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1"/>
    <w:semiHidden/>
    <w:rsid w:val="00BD5F1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BD5F1B"/>
    <w:rPr>
      <w:rFonts w:ascii="Times New Roman" w:eastAsia="Times New Roman" w:hAnsi="Times New Roman" w:cs="Times New Roman"/>
      <w:b/>
      <w:lang w:eastAsia="ru-RU"/>
    </w:rPr>
  </w:style>
  <w:style w:type="character" w:customStyle="1" w:styleId="40">
    <w:name w:val="Заголовок 4 Знак"/>
    <w:basedOn w:val="a0"/>
    <w:link w:val="4"/>
    <w:semiHidden/>
    <w:rsid w:val="00BD5F1B"/>
    <w:rPr>
      <w:rFonts w:ascii="Cambria" w:eastAsia="Times New Roman" w:hAnsi="Cambria" w:cs="Times New Roman"/>
      <w:b/>
      <w:bCs/>
      <w:i/>
      <w:iCs/>
      <w:color w:val="4F81BD"/>
    </w:rPr>
  </w:style>
  <w:style w:type="character" w:styleId="a3">
    <w:name w:val="Hyperlink"/>
    <w:semiHidden/>
    <w:unhideWhenUsed/>
    <w:rsid w:val="00BD5F1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D5F1B"/>
    <w:rPr>
      <w:color w:val="800080" w:themeColor="followedHyperlink"/>
      <w:u w:val="single"/>
    </w:rPr>
  </w:style>
  <w:style w:type="character" w:styleId="a5">
    <w:name w:val="Strong"/>
    <w:qFormat/>
    <w:rsid w:val="00BD5F1B"/>
    <w:rPr>
      <w:b/>
      <w:bCs/>
      <w:spacing w:val="0"/>
    </w:rPr>
  </w:style>
  <w:style w:type="paragraph" w:styleId="a6">
    <w:name w:val="Normal (Web)"/>
    <w:basedOn w:val="a"/>
    <w:uiPriority w:val="99"/>
    <w:semiHidden/>
    <w:unhideWhenUsed/>
    <w:rsid w:val="00BD5F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Текст сноски Знак"/>
    <w:aliases w:val="F1 Знак"/>
    <w:basedOn w:val="a0"/>
    <w:link w:val="a8"/>
    <w:uiPriority w:val="99"/>
    <w:semiHidden/>
    <w:locked/>
    <w:rsid w:val="00BD5F1B"/>
  </w:style>
  <w:style w:type="paragraph" w:styleId="a8">
    <w:name w:val="footnote text"/>
    <w:aliases w:val="F1"/>
    <w:basedOn w:val="a"/>
    <w:link w:val="a7"/>
    <w:uiPriority w:val="99"/>
    <w:semiHidden/>
    <w:unhideWhenUsed/>
    <w:rsid w:val="00BD5F1B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11">
    <w:name w:val="Текст сноски Знак1"/>
    <w:aliases w:val="F1 Знак1"/>
    <w:basedOn w:val="a0"/>
    <w:uiPriority w:val="99"/>
    <w:semiHidden/>
    <w:rsid w:val="00BD5F1B"/>
    <w:rPr>
      <w:rFonts w:ascii="Calibri" w:eastAsia="Times New Roman" w:hAnsi="Calibri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BD5F1B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hAnsi="Times New Roman"/>
      <w:kern w:val="2"/>
      <w:sz w:val="20"/>
      <w:szCs w:val="20"/>
      <w:lang w:val="en-US" w:eastAsia="ko-KR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BD5F1B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b">
    <w:name w:val="header"/>
    <w:basedOn w:val="a"/>
    <w:link w:val="ac"/>
    <w:uiPriority w:val="99"/>
    <w:semiHidden/>
    <w:unhideWhenUsed/>
    <w:rsid w:val="00BD5F1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BD5F1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BD5F1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BD5F1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caption"/>
    <w:basedOn w:val="a"/>
    <w:uiPriority w:val="99"/>
    <w:semiHidden/>
    <w:unhideWhenUsed/>
    <w:qFormat/>
    <w:rsid w:val="00BD5F1B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paragraph" w:styleId="af0">
    <w:name w:val="Title"/>
    <w:basedOn w:val="a"/>
    <w:link w:val="af1"/>
    <w:uiPriority w:val="1"/>
    <w:qFormat/>
    <w:rsid w:val="00BD5F1B"/>
    <w:pPr>
      <w:spacing w:after="0" w:line="240" w:lineRule="auto"/>
      <w:jc w:val="center"/>
    </w:pPr>
    <w:rPr>
      <w:rFonts w:ascii="Times New Roman" w:hAnsi="Times New Roman"/>
      <w:b/>
      <w:noProof/>
      <w:sz w:val="28"/>
      <w:szCs w:val="20"/>
    </w:rPr>
  </w:style>
  <w:style w:type="character" w:customStyle="1" w:styleId="af1">
    <w:name w:val="Название Знак"/>
    <w:basedOn w:val="a0"/>
    <w:link w:val="af0"/>
    <w:uiPriority w:val="1"/>
    <w:rsid w:val="00BD5F1B"/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2">
    <w:name w:val="Body Text"/>
    <w:basedOn w:val="a"/>
    <w:link w:val="af3"/>
    <w:uiPriority w:val="1"/>
    <w:semiHidden/>
    <w:unhideWhenUsed/>
    <w:qFormat/>
    <w:rsid w:val="00BD5F1B"/>
    <w:pPr>
      <w:widowControl w:val="0"/>
      <w:tabs>
        <w:tab w:val="left" w:pos="994"/>
      </w:tabs>
      <w:spacing w:before="120" w:after="120" w:line="240" w:lineRule="auto"/>
      <w:ind w:right="-227"/>
    </w:pPr>
    <w:rPr>
      <w:rFonts w:ascii="MS Sans Serif" w:hAnsi="MS Sans Serif"/>
      <w:sz w:val="28"/>
      <w:szCs w:val="28"/>
      <w:lang w:eastAsia="ar-SA"/>
    </w:rPr>
  </w:style>
  <w:style w:type="character" w:customStyle="1" w:styleId="af3">
    <w:name w:val="Основной текст Знак"/>
    <w:basedOn w:val="a0"/>
    <w:link w:val="af2"/>
    <w:uiPriority w:val="1"/>
    <w:semiHidden/>
    <w:rsid w:val="00BD5F1B"/>
    <w:rPr>
      <w:rFonts w:ascii="MS Sans Serif" w:eastAsia="Times New Roman" w:hAnsi="MS Sans Serif" w:cs="Times New Roman"/>
      <w:sz w:val="28"/>
      <w:szCs w:val="28"/>
      <w:lang w:eastAsia="ar-SA"/>
    </w:rPr>
  </w:style>
  <w:style w:type="paragraph" w:styleId="af4">
    <w:name w:val="Body Text Indent"/>
    <w:basedOn w:val="a"/>
    <w:link w:val="af5"/>
    <w:uiPriority w:val="99"/>
    <w:semiHidden/>
    <w:unhideWhenUsed/>
    <w:rsid w:val="00BD5F1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BD5F1B"/>
    <w:rPr>
      <w:rFonts w:ascii="Calibri" w:eastAsia="Times New Roman" w:hAnsi="Calibri" w:cs="Times New Roman"/>
      <w:lang w:eastAsia="ru-RU"/>
    </w:rPr>
  </w:style>
  <w:style w:type="paragraph" w:styleId="af6">
    <w:name w:val="Subtitle"/>
    <w:basedOn w:val="a"/>
    <w:link w:val="af7"/>
    <w:uiPriority w:val="99"/>
    <w:qFormat/>
    <w:rsid w:val="00BD5F1B"/>
    <w:pPr>
      <w:spacing w:after="60" w:line="240" w:lineRule="auto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7">
    <w:name w:val="Подзаголовок Знак"/>
    <w:basedOn w:val="a0"/>
    <w:link w:val="af6"/>
    <w:uiPriority w:val="99"/>
    <w:rsid w:val="00BD5F1B"/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BD5F1B"/>
    <w:pPr>
      <w:spacing w:after="120" w:line="480" w:lineRule="auto"/>
    </w:pPr>
    <w:rPr>
      <w:rFonts w:eastAsia="Calibri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BD5F1B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BD5F1B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D5F1B"/>
    <w:rPr>
      <w:rFonts w:ascii="Calibri" w:eastAsia="Times New Roman" w:hAnsi="Calibri" w:cs="Times New Roman"/>
      <w:lang w:val="x-none" w:eastAsia="x-none"/>
    </w:rPr>
  </w:style>
  <w:style w:type="paragraph" w:styleId="31">
    <w:name w:val="Body Text Indent 3"/>
    <w:basedOn w:val="a"/>
    <w:link w:val="32"/>
    <w:uiPriority w:val="99"/>
    <w:semiHidden/>
    <w:unhideWhenUsed/>
    <w:rsid w:val="00BD5F1B"/>
    <w:pPr>
      <w:spacing w:after="120"/>
      <w:ind w:left="283"/>
    </w:pPr>
    <w:rPr>
      <w:rFonts w:eastAsia="Calibr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D5F1B"/>
    <w:rPr>
      <w:rFonts w:ascii="Calibri" w:eastAsia="Calibri" w:hAnsi="Calibri" w:cs="Times New Roman"/>
      <w:sz w:val="16"/>
      <w:szCs w:val="16"/>
    </w:rPr>
  </w:style>
  <w:style w:type="paragraph" w:styleId="af8">
    <w:name w:val="Block Text"/>
    <w:basedOn w:val="a"/>
    <w:uiPriority w:val="99"/>
    <w:semiHidden/>
    <w:unhideWhenUsed/>
    <w:rsid w:val="00BD5F1B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hAnsi="Times New Roman"/>
      <w:spacing w:val="5"/>
      <w:sz w:val="24"/>
      <w:szCs w:val="20"/>
    </w:rPr>
  </w:style>
  <w:style w:type="paragraph" w:styleId="af9">
    <w:name w:val="Plain Text"/>
    <w:basedOn w:val="a"/>
    <w:link w:val="afa"/>
    <w:uiPriority w:val="99"/>
    <w:semiHidden/>
    <w:unhideWhenUsed/>
    <w:rsid w:val="00BD5F1B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uiPriority w:val="99"/>
    <w:semiHidden/>
    <w:rsid w:val="00BD5F1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annotation subject"/>
    <w:basedOn w:val="a9"/>
    <w:next w:val="a9"/>
    <w:link w:val="afc"/>
    <w:uiPriority w:val="99"/>
    <w:semiHidden/>
    <w:unhideWhenUsed/>
    <w:rsid w:val="00BD5F1B"/>
    <w:rPr>
      <w:b/>
      <w:bCs/>
    </w:rPr>
  </w:style>
  <w:style w:type="character" w:customStyle="1" w:styleId="afc">
    <w:name w:val="Тема примечания Знак"/>
    <w:basedOn w:val="aa"/>
    <w:link w:val="afb"/>
    <w:uiPriority w:val="99"/>
    <w:semiHidden/>
    <w:rsid w:val="00BD5F1B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d">
    <w:name w:val="Balloon Text"/>
    <w:basedOn w:val="a"/>
    <w:link w:val="afe"/>
    <w:uiPriority w:val="99"/>
    <w:semiHidden/>
    <w:unhideWhenUsed/>
    <w:rsid w:val="00BD5F1B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e">
    <w:name w:val="Текст выноски Знак"/>
    <w:basedOn w:val="a0"/>
    <w:link w:val="afd"/>
    <w:uiPriority w:val="99"/>
    <w:semiHidden/>
    <w:rsid w:val="00BD5F1B"/>
    <w:rPr>
      <w:rFonts w:ascii="Tahoma" w:eastAsia="Calibri" w:hAnsi="Tahoma" w:cs="Tahoma"/>
      <w:sz w:val="16"/>
      <w:szCs w:val="16"/>
    </w:rPr>
  </w:style>
  <w:style w:type="character" w:customStyle="1" w:styleId="aff">
    <w:name w:val="Абзац списка Знак"/>
    <w:link w:val="aff0"/>
    <w:uiPriority w:val="1"/>
    <w:qFormat/>
    <w:locked/>
    <w:rsid w:val="00BD5F1B"/>
    <w:rPr>
      <w:rFonts w:ascii="Calibri" w:eastAsia="Calibri" w:hAnsi="Calibri"/>
    </w:rPr>
  </w:style>
  <w:style w:type="paragraph" w:styleId="aff0">
    <w:name w:val="List Paragraph"/>
    <w:basedOn w:val="a"/>
    <w:link w:val="aff"/>
    <w:uiPriority w:val="1"/>
    <w:qFormat/>
    <w:rsid w:val="00BD5F1B"/>
    <w:pPr>
      <w:ind w:left="720"/>
      <w:contextualSpacing/>
    </w:pPr>
    <w:rPr>
      <w:rFonts w:eastAsia="Calibri" w:cstheme="minorBidi"/>
      <w:lang w:eastAsia="en-US"/>
    </w:rPr>
  </w:style>
  <w:style w:type="character" w:customStyle="1" w:styleId="aff1">
    <w:name w:val="Без интервала Знак"/>
    <w:aliases w:val="основа Знак,Без интервала1 Знак"/>
    <w:link w:val="aff2"/>
    <w:uiPriority w:val="1"/>
    <w:locked/>
    <w:rsid w:val="00BD5F1B"/>
    <w:rPr>
      <w:rFonts w:ascii="Calibri" w:hAnsi="Calibri"/>
    </w:rPr>
  </w:style>
  <w:style w:type="paragraph" w:styleId="aff2">
    <w:name w:val="No Spacing"/>
    <w:aliases w:val="основа,Без интервала1"/>
    <w:link w:val="aff1"/>
    <w:uiPriority w:val="1"/>
    <w:qFormat/>
    <w:rsid w:val="00BD5F1B"/>
    <w:pPr>
      <w:spacing w:after="0" w:line="240" w:lineRule="auto"/>
    </w:pPr>
    <w:rPr>
      <w:rFonts w:ascii="Calibri" w:hAnsi="Calibri"/>
    </w:rPr>
  </w:style>
  <w:style w:type="paragraph" w:customStyle="1" w:styleId="aff3">
    <w:name w:val="Текст в заданном формате"/>
    <w:basedOn w:val="a"/>
    <w:uiPriority w:val="99"/>
    <w:rsid w:val="00BD5F1B"/>
    <w:pPr>
      <w:widowControl w:val="0"/>
      <w:suppressAutoHyphens/>
      <w:spacing w:after="0" w:line="240" w:lineRule="auto"/>
    </w:pPr>
    <w:rPr>
      <w:rFonts w:ascii="Courier New" w:eastAsia="NSimSun" w:hAnsi="Courier New" w:cs="Courier New"/>
      <w:kern w:val="2"/>
      <w:sz w:val="20"/>
      <w:szCs w:val="20"/>
      <w:lang w:eastAsia="hi-IN" w:bidi="hi-IN"/>
    </w:rPr>
  </w:style>
  <w:style w:type="paragraph" w:customStyle="1" w:styleId="Zag3">
    <w:name w:val="Zag_3"/>
    <w:basedOn w:val="a"/>
    <w:uiPriority w:val="99"/>
    <w:rsid w:val="00BD5F1B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  <w:lang w:val="en-US"/>
    </w:rPr>
  </w:style>
  <w:style w:type="paragraph" w:customStyle="1" w:styleId="aff4">
    <w:name w:val="Ξαϋχνϋι"/>
    <w:basedOn w:val="a"/>
    <w:uiPriority w:val="99"/>
    <w:rsid w:val="00BD5F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en-US"/>
    </w:rPr>
  </w:style>
  <w:style w:type="paragraph" w:customStyle="1" w:styleId="Zag2">
    <w:name w:val="Zag_2"/>
    <w:basedOn w:val="a"/>
    <w:uiPriority w:val="99"/>
    <w:rsid w:val="00BD5F1B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/>
    </w:rPr>
  </w:style>
  <w:style w:type="paragraph" w:customStyle="1" w:styleId="Zag1">
    <w:name w:val="Zag_1"/>
    <w:basedOn w:val="a"/>
    <w:uiPriority w:val="99"/>
    <w:rsid w:val="00BD5F1B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/>
    </w:rPr>
  </w:style>
  <w:style w:type="paragraph" w:customStyle="1" w:styleId="aff5">
    <w:name w:val="Заголовок таблицы"/>
    <w:basedOn w:val="a"/>
    <w:uiPriority w:val="99"/>
    <w:rsid w:val="00BD5F1B"/>
    <w:pPr>
      <w:widowControl w:val="0"/>
      <w:suppressLineNumbers/>
      <w:suppressAutoHyphens/>
      <w:spacing w:after="0" w:line="240" w:lineRule="auto"/>
      <w:jc w:val="center"/>
    </w:pPr>
    <w:rPr>
      <w:rFonts w:ascii="Times" w:eastAsia="Times" w:hAnsi="Times"/>
      <w:b/>
      <w:bCs/>
      <w:sz w:val="24"/>
      <w:szCs w:val="20"/>
      <w:lang w:val="en-US"/>
    </w:rPr>
  </w:style>
  <w:style w:type="paragraph" w:customStyle="1" w:styleId="Style17">
    <w:name w:val="Style17"/>
    <w:basedOn w:val="a"/>
    <w:uiPriority w:val="99"/>
    <w:rsid w:val="00BD5F1B"/>
    <w:pPr>
      <w:widowControl w:val="0"/>
      <w:autoSpaceDE w:val="0"/>
      <w:autoSpaceDN w:val="0"/>
      <w:adjustRightInd w:val="0"/>
      <w:spacing w:after="0" w:line="254" w:lineRule="exact"/>
      <w:ind w:firstLine="360"/>
      <w:jc w:val="both"/>
    </w:pPr>
    <w:rPr>
      <w:rFonts w:ascii="Impact" w:hAnsi="Impact"/>
      <w:sz w:val="24"/>
      <w:szCs w:val="24"/>
    </w:rPr>
  </w:style>
  <w:style w:type="paragraph" w:customStyle="1" w:styleId="Default">
    <w:name w:val="Default"/>
    <w:uiPriority w:val="99"/>
    <w:rsid w:val="00BD5F1B"/>
    <w:pPr>
      <w:autoSpaceDE w:val="0"/>
      <w:autoSpaceDN w:val="0"/>
      <w:adjustRightInd w:val="0"/>
      <w:spacing w:after="0" w:line="240" w:lineRule="auto"/>
    </w:pPr>
    <w:rPr>
      <w:rFonts w:ascii="PT Sans" w:eastAsia="Times New Roman" w:hAnsi="PT Sans" w:cs="PT Sans"/>
      <w:color w:val="000000"/>
      <w:sz w:val="24"/>
      <w:szCs w:val="24"/>
      <w:lang w:eastAsia="ru-RU"/>
    </w:rPr>
  </w:style>
  <w:style w:type="paragraph" w:customStyle="1" w:styleId="Pa0">
    <w:name w:val="Pa0"/>
    <w:basedOn w:val="Default"/>
    <w:next w:val="Default"/>
    <w:uiPriority w:val="99"/>
    <w:rsid w:val="00BD5F1B"/>
    <w:pPr>
      <w:spacing w:line="241" w:lineRule="atLeast"/>
    </w:pPr>
    <w:rPr>
      <w:rFonts w:cs="Times New Roman"/>
      <w:color w:val="auto"/>
    </w:rPr>
  </w:style>
  <w:style w:type="paragraph" w:customStyle="1" w:styleId="aff6">
    <w:name w:val="Новый"/>
    <w:basedOn w:val="a"/>
    <w:uiPriority w:val="99"/>
    <w:rsid w:val="00BD5F1B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Style18">
    <w:name w:val="Style18"/>
    <w:basedOn w:val="a"/>
    <w:uiPriority w:val="99"/>
    <w:rsid w:val="00BD5F1B"/>
    <w:pPr>
      <w:widowControl w:val="0"/>
      <w:autoSpaceDE w:val="0"/>
      <w:autoSpaceDN w:val="0"/>
      <w:adjustRightInd w:val="0"/>
      <w:spacing w:after="0" w:line="254" w:lineRule="exact"/>
      <w:ind w:firstLine="322"/>
      <w:jc w:val="both"/>
    </w:pPr>
    <w:rPr>
      <w:rFonts w:ascii="Impact" w:hAnsi="Impact"/>
      <w:sz w:val="24"/>
      <w:szCs w:val="24"/>
    </w:rPr>
  </w:style>
  <w:style w:type="paragraph" w:customStyle="1" w:styleId="25">
    <w:name w:val="Номер 2"/>
    <w:basedOn w:val="3"/>
    <w:uiPriority w:val="99"/>
    <w:qFormat/>
    <w:rsid w:val="00BD5F1B"/>
    <w:pPr>
      <w:framePr w:hSpace="0" w:wrap="auto" w:vAnchor="margin" w:hAnchor="text" w:xAlign="left" w:yAlign="inline"/>
      <w:spacing w:before="120" w:after="120" w:line="360" w:lineRule="auto"/>
      <w:jc w:val="center"/>
    </w:pPr>
    <w:rPr>
      <w:rFonts w:cs="Arial"/>
      <w:bCs/>
      <w:sz w:val="28"/>
      <w:szCs w:val="28"/>
    </w:rPr>
  </w:style>
  <w:style w:type="paragraph" w:customStyle="1" w:styleId="12">
    <w:name w:val="Номер 1"/>
    <w:basedOn w:val="1"/>
    <w:uiPriority w:val="99"/>
    <w:qFormat/>
    <w:rsid w:val="00BD5F1B"/>
    <w:pPr>
      <w:keepNext/>
      <w:suppressAutoHyphens/>
      <w:autoSpaceDE w:val="0"/>
      <w:autoSpaceDN w:val="0"/>
      <w:adjustRightInd w:val="0"/>
      <w:spacing w:before="360" w:beforeAutospacing="0" w:after="240" w:afterAutospacing="0" w:line="360" w:lineRule="auto"/>
      <w:jc w:val="center"/>
    </w:pPr>
    <w:rPr>
      <w:bCs w:val="0"/>
      <w:kern w:val="0"/>
      <w:sz w:val="28"/>
      <w:szCs w:val="20"/>
    </w:rPr>
  </w:style>
  <w:style w:type="paragraph" w:customStyle="1" w:styleId="210">
    <w:name w:val="Основной текст 21"/>
    <w:basedOn w:val="a"/>
    <w:uiPriority w:val="99"/>
    <w:rsid w:val="00BD5F1B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sz w:val="28"/>
      <w:szCs w:val="20"/>
      <w:lang w:eastAsia="de-DE"/>
    </w:rPr>
  </w:style>
  <w:style w:type="paragraph" w:customStyle="1" w:styleId="Style4">
    <w:name w:val="Style4"/>
    <w:basedOn w:val="a"/>
    <w:uiPriority w:val="99"/>
    <w:rsid w:val="00BD5F1B"/>
    <w:pPr>
      <w:widowControl w:val="0"/>
      <w:autoSpaceDE w:val="0"/>
      <w:autoSpaceDN w:val="0"/>
      <w:adjustRightInd w:val="0"/>
      <w:spacing w:after="0" w:line="219" w:lineRule="exact"/>
      <w:ind w:firstLine="394"/>
      <w:jc w:val="both"/>
    </w:pPr>
    <w:rPr>
      <w:rFonts w:ascii="Sylfaen" w:hAnsi="Sylfaen"/>
      <w:sz w:val="24"/>
      <w:szCs w:val="24"/>
    </w:rPr>
  </w:style>
  <w:style w:type="paragraph" w:customStyle="1" w:styleId="LTTitel">
    <w:name w:val="???????~LT~Titel"/>
    <w:uiPriority w:val="99"/>
    <w:rsid w:val="00BD5F1B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100" w:lineRule="atLeast"/>
      <w:jc w:val="center"/>
    </w:pPr>
    <w:rPr>
      <w:rFonts w:ascii="Tahoma" w:eastAsia="Tahoma" w:hAnsi="Tahoma" w:cs="Tahoma"/>
      <w:color w:val="000000"/>
      <w:kern w:val="2"/>
      <w:sz w:val="88"/>
      <w:szCs w:val="88"/>
      <w:lang w:val="de-DE" w:eastAsia="fa-IR" w:bidi="fa-IR"/>
    </w:rPr>
  </w:style>
  <w:style w:type="paragraph" w:customStyle="1" w:styleId="aff7">
    <w:name w:val="Содержимое таблицы"/>
    <w:basedOn w:val="a"/>
    <w:uiPriority w:val="99"/>
    <w:rsid w:val="00BD5F1B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Calibri"/>
      <w:kern w:val="2"/>
      <w:sz w:val="24"/>
      <w:szCs w:val="24"/>
      <w:lang w:eastAsia="ar-SA"/>
    </w:rPr>
  </w:style>
  <w:style w:type="paragraph" w:customStyle="1" w:styleId="1LTTitel">
    <w:name w:val="?????????1~LT~Titel"/>
    <w:uiPriority w:val="99"/>
    <w:rsid w:val="00BD5F1B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0" w:line="100" w:lineRule="atLeast"/>
      <w:jc w:val="center"/>
    </w:pPr>
    <w:rPr>
      <w:rFonts w:ascii="Tahoma" w:eastAsia="Tahoma" w:hAnsi="Tahoma" w:cs="Tahoma"/>
      <w:color w:val="000000"/>
      <w:kern w:val="2"/>
      <w:sz w:val="88"/>
      <w:szCs w:val="88"/>
      <w:lang w:val="de-DE" w:eastAsia="fa-IR" w:bidi="fa-IR"/>
    </w:rPr>
  </w:style>
  <w:style w:type="paragraph" w:customStyle="1" w:styleId="13">
    <w:name w:val="Абзац списка1"/>
    <w:basedOn w:val="a"/>
    <w:uiPriority w:val="99"/>
    <w:rsid w:val="00BD5F1B"/>
    <w:pPr>
      <w:spacing w:after="0" w:line="240" w:lineRule="auto"/>
      <w:ind w:left="720" w:firstLine="709"/>
      <w:jc w:val="both"/>
    </w:pPr>
    <w:rPr>
      <w:rFonts w:ascii="Times New Roman" w:eastAsia="Calibri" w:hAnsi="Times New Roman"/>
      <w:sz w:val="24"/>
      <w:szCs w:val="24"/>
      <w:lang w:val="en-US" w:eastAsia="en-US"/>
    </w:rPr>
  </w:style>
  <w:style w:type="paragraph" w:customStyle="1" w:styleId="Osnova">
    <w:name w:val="Osnova"/>
    <w:basedOn w:val="a"/>
    <w:uiPriority w:val="99"/>
    <w:rsid w:val="00BD5F1B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character" w:customStyle="1" w:styleId="aff8">
    <w:name w:val="Основной текст_"/>
    <w:link w:val="26"/>
    <w:locked/>
    <w:rsid w:val="00BD5F1B"/>
    <w:rPr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f8"/>
    <w:rsid w:val="00BD5F1B"/>
    <w:pPr>
      <w:shd w:val="clear" w:color="auto" w:fill="FFFFFF"/>
      <w:spacing w:after="0" w:line="226" w:lineRule="exact"/>
      <w:ind w:hanging="28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33">
    <w:name w:val="Основной текст3"/>
    <w:basedOn w:val="a"/>
    <w:uiPriority w:val="99"/>
    <w:rsid w:val="00BD5F1B"/>
    <w:pPr>
      <w:shd w:val="clear" w:color="auto" w:fill="FFFFFF"/>
      <w:spacing w:before="4680" w:after="0" w:line="0" w:lineRule="atLeast"/>
      <w:ind w:hanging="740"/>
      <w:jc w:val="center"/>
    </w:pPr>
    <w:rPr>
      <w:rFonts w:ascii="Times New Roman" w:hAnsi="Times New Roman"/>
      <w:color w:val="000000"/>
      <w:sz w:val="23"/>
      <w:szCs w:val="23"/>
    </w:rPr>
  </w:style>
  <w:style w:type="character" w:customStyle="1" w:styleId="msonormalcxspmiddle">
    <w:name w:val="msonormalcxspmiddle Знак"/>
    <w:link w:val="msonormalcxspmiddle0"/>
    <w:locked/>
    <w:rsid w:val="00BD5F1B"/>
    <w:rPr>
      <w:sz w:val="24"/>
      <w:szCs w:val="24"/>
    </w:rPr>
  </w:style>
  <w:style w:type="paragraph" w:customStyle="1" w:styleId="msonormalcxspmiddle0">
    <w:name w:val="msonormalcxspmiddle"/>
    <w:basedOn w:val="a"/>
    <w:link w:val="msonormalcxspmiddle"/>
    <w:rsid w:val="00BD5F1B"/>
    <w:pPr>
      <w:spacing w:before="100" w:beforeAutospacing="1" w:after="100" w:afterAutospacing="1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ParaAttribute30">
    <w:name w:val="ParaAttribute30"/>
    <w:uiPriority w:val="99"/>
    <w:rsid w:val="00BD5F1B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8">
    <w:name w:val="ParaAttribute38"/>
    <w:uiPriority w:val="99"/>
    <w:rsid w:val="00BD5F1B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0">
    <w:name w:val="ParaAttribute0"/>
    <w:uiPriority w:val="99"/>
    <w:rsid w:val="00BD5F1B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uiPriority w:val="99"/>
    <w:rsid w:val="00BD5F1B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0">
    <w:name w:val="ParaAttribute10"/>
    <w:uiPriority w:val="99"/>
    <w:rsid w:val="00BD5F1B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BD5F1B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">
    <w:name w:val="ParaAttribute1"/>
    <w:uiPriority w:val="99"/>
    <w:rsid w:val="00BD5F1B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qFormat/>
    <w:rsid w:val="00BD5F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araAttribute7">
    <w:name w:val="ParaAttribute7"/>
    <w:uiPriority w:val="99"/>
    <w:rsid w:val="00BD5F1B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uiPriority w:val="99"/>
    <w:rsid w:val="00BD5F1B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uiPriority w:val="99"/>
    <w:rsid w:val="00BD5F1B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BD5F1B"/>
    <w:pPr>
      <w:widowControl w:val="0"/>
      <w:autoSpaceDE w:val="0"/>
      <w:autoSpaceDN w:val="0"/>
      <w:spacing w:after="0" w:line="240" w:lineRule="auto"/>
      <w:ind w:left="108"/>
    </w:pPr>
    <w:rPr>
      <w:rFonts w:ascii="Times New Roman" w:hAnsi="Times New Roman"/>
      <w:lang w:eastAsia="en-US"/>
    </w:rPr>
  </w:style>
  <w:style w:type="character" w:styleId="aff9">
    <w:name w:val="footnote reference"/>
    <w:uiPriority w:val="99"/>
    <w:semiHidden/>
    <w:unhideWhenUsed/>
    <w:rsid w:val="00BD5F1B"/>
    <w:rPr>
      <w:vertAlign w:val="superscript"/>
    </w:rPr>
  </w:style>
  <w:style w:type="character" w:styleId="affa">
    <w:name w:val="annotation reference"/>
    <w:uiPriority w:val="99"/>
    <w:semiHidden/>
    <w:unhideWhenUsed/>
    <w:rsid w:val="00BD5F1B"/>
    <w:rPr>
      <w:sz w:val="16"/>
      <w:szCs w:val="16"/>
    </w:rPr>
  </w:style>
  <w:style w:type="character" w:customStyle="1" w:styleId="Zag11">
    <w:name w:val="Zag_11"/>
    <w:rsid w:val="00BD5F1B"/>
  </w:style>
  <w:style w:type="character" w:customStyle="1" w:styleId="110">
    <w:name w:val="Знак Знак11"/>
    <w:rsid w:val="00BD5F1B"/>
    <w:rPr>
      <w:rFonts w:ascii="Arial" w:eastAsia="Times New Roman" w:hAnsi="Arial" w:cs="Arial" w:hint="default"/>
      <w:b/>
      <w:bCs/>
      <w:i/>
      <w:iCs/>
      <w:sz w:val="28"/>
      <w:szCs w:val="28"/>
      <w:lang w:eastAsia="ru-RU"/>
    </w:rPr>
  </w:style>
  <w:style w:type="character" w:customStyle="1" w:styleId="8">
    <w:name w:val="Знак Знак8"/>
    <w:rsid w:val="00BD5F1B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FontStyle44">
    <w:name w:val="Font Style44"/>
    <w:rsid w:val="00BD5F1B"/>
    <w:rPr>
      <w:rFonts w:ascii="Microsoft Sans Serif" w:hAnsi="Microsoft Sans Serif" w:cs="Microsoft Sans Serif" w:hint="default"/>
      <w:sz w:val="18"/>
      <w:szCs w:val="18"/>
    </w:rPr>
  </w:style>
  <w:style w:type="character" w:customStyle="1" w:styleId="A30">
    <w:name w:val="A3"/>
    <w:rsid w:val="00BD5F1B"/>
    <w:rPr>
      <w:rFonts w:ascii="PT Sans" w:hAnsi="PT Sans" w:cs="PT Sans" w:hint="default"/>
      <w:color w:val="221E1F"/>
      <w:sz w:val="20"/>
      <w:szCs w:val="20"/>
    </w:rPr>
  </w:style>
  <w:style w:type="character" w:customStyle="1" w:styleId="27">
    <w:name w:val="Знак Знак2"/>
    <w:rsid w:val="00BD5F1B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style6">
    <w:name w:val="style6"/>
    <w:basedOn w:val="a0"/>
    <w:rsid w:val="00BD5F1B"/>
  </w:style>
  <w:style w:type="character" w:customStyle="1" w:styleId="14">
    <w:name w:val="Название Знак1"/>
    <w:rsid w:val="00BD5F1B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character" w:customStyle="1" w:styleId="affb">
    <w:name w:val="Знак Знак"/>
    <w:rsid w:val="00BD5F1B"/>
    <w:rPr>
      <w:rFonts w:ascii="Times New Roman" w:eastAsia="Calibri" w:hAnsi="Times New Roman" w:cs="Times New Roman" w:hint="default"/>
      <w:sz w:val="24"/>
      <w:szCs w:val="24"/>
    </w:rPr>
  </w:style>
  <w:style w:type="character" w:customStyle="1" w:styleId="ft10446">
    <w:name w:val="ft10446"/>
    <w:basedOn w:val="a0"/>
    <w:rsid w:val="00BD5F1B"/>
  </w:style>
  <w:style w:type="character" w:customStyle="1" w:styleId="affc">
    <w:name w:val="Основной текст + Полужирный"/>
    <w:rsid w:val="00BD5F1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  <w:lang w:bidi="ar-SA"/>
    </w:rPr>
  </w:style>
  <w:style w:type="character" w:customStyle="1" w:styleId="CharAttribute484">
    <w:name w:val="CharAttribute484"/>
    <w:uiPriority w:val="99"/>
    <w:rsid w:val="00BD5F1B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01">
    <w:name w:val="CharAttribute501"/>
    <w:uiPriority w:val="99"/>
    <w:rsid w:val="00BD5F1B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2">
    <w:name w:val="CharAttribute502"/>
    <w:rsid w:val="00BD5F1B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11">
    <w:name w:val="CharAttribute511"/>
    <w:uiPriority w:val="99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512">
    <w:name w:val="CharAttribute512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">
    <w:name w:val="CharAttribute3"/>
    <w:rsid w:val="00BD5F1B"/>
    <w:rPr>
      <w:rFonts w:ascii="Times New Roman" w:eastAsia="Batang" w:hAnsi="Batang" w:cs="Times New Roman" w:hint="default"/>
      <w:sz w:val="28"/>
    </w:rPr>
  </w:style>
  <w:style w:type="character" w:customStyle="1" w:styleId="CharAttribute1">
    <w:name w:val="CharAttribute1"/>
    <w:rsid w:val="00BD5F1B"/>
    <w:rPr>
      <w:rFonts w:ascii="Times New Roman" w:eastAsia="Gulim" w:hAnsi="Gulim" w:cs="Times New Roman" w:hint="default"/>
      <w:sz w:val="28"/>
    </w:rPr>
  </w:style>
  <w:style w:type="character" w:customStyle="1" w:styleId="CharAttribute0">
    <w:name w:val="CharAttribute0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">
    <w:name w:val="CharAttribute2"/>
    <w:rsid w:val="00BD5F1B"/>
    <w:rPr>
      <w:rFonts w:ascii="Times New Roman" w:eastAsia="Batang" w:hAnsi="Batang" w:cs="Times New Roman" w:hint="default"/>
      <w:color w:val="00000A"/>
      <w:sz w:val="28"/>
    </w:rPr>
  </w:style>
  <w:style w:type="character" w:customStyle="1" w:styleId="CharAttribute504">
    <w:name w:val="CharAttribute50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68">
    <w:name w:val="CharAttribute268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69">
    <w:name w:val="CharAttribute269"/>
    <w:rsid w:val="00BD5F1B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271">
    <w:name w:val="CharAttribute271"/>
    <w:rsid w:val="00BD5F1B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272">
    <w:name w:val="CharAttribute272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3">
    <w:name w:val="CharAttribute273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4">
    <w:name w:val="CharAttribute27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5">
    <w:name w:val="CharAttribute275"/>
    <w:rsid w:val="00BD5F1B"/>
    <w:rPr>
      <w:rFonts w:ascii="Times New Roman" w:eastAsia="Times New Roman" w:hAnsi="Times New Roman" w:cs="Times New Roman" w:hint="default"/>
      <w:b/>
      <w:bCs w:val="0"/>
      <w:i/>
      <w:iCs w:val="0"/>
      <w:sz w:val="28"/>
    </w:rPr>
  </w:style>
  <w:style w:type="character" w:customStyle="1" w:styleId="CharAttribute276">
    <w:name w:val="CharAttribute276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7">
    <w:name w:val="CharAttribute277"/>
    <w:rsid w:val="00BD5F1B"/>
    <w:rPr>
      <w:rFonts w:ascii="Times New Roman" w:eastAsia="Times New Roman" w:hAnsi="Times New Roman" w:cs="Times New Roman" w:hint="default"/>
      <w:b/>
      <w:bCs w:val="0"/>
      <w:i/>
      <w:iCs w:val="0"/>
      <w:color w:val="00000A"/>
      <w:sz w:val="28"/>
    </w:rPr>
  </w:style>
  <w:style w:type="character" w:customStyle="1" w:styleId="CharAttribute278">
    <w:name w:val="CharAttribute278"/>
    <w:rsid w:val="00BD5F1B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79">
    <w:name w:val="CharAttribute279"/>
    <w:rsid w:val="00BD5F1B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0">
    <w:name w:val="CharAttribute280"/>
    <w:rsid w:val="00BD5F1B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1">
    <w:name w:val="CharAttribute281"/>
    <w:rsid w:val="00BD5F1B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2">
    <w:name w:val="CharAttribute282"/>
    <w:rsid w:val="00BD5F1B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3">
    <w:name w:val="CharAttribute283"/>
    <w:rsid w:val="00BD5F1B"/>
    <w:rPr>
      <w:rFonts w:ascii="Times New Roman" w:eastAsia="Times New Roman" w:hAnsi="Times New Roman" w:cs="Times New Roman" w:hint="default"/>
      <w:i/>
      <w:iCs w:val="0"/>
      <w:color w:val="00000A"/>
      <w:sz w:val="28"/>
    </w:rPr>
  </w:style>
  <w:style w:type="character" w:customStyle="1" w:styleId="CharAttribute284">
    <w:name w:val="CharAttribute28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5">
    <w:name w:val="CharAttribute285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6">
    <w:name w:val="CharAttribute286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7">
    <w:name w:val="CharAttribute287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8">
    <w:name w:val="CharAttribute288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9">
    <w:name w:val="CharAttribute289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0">
    <w:name w:val="CharAttribute290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1">
    <w:name w:val="CharAttribute291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2">
    <w:name w:val="CharAttribute292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3">
    <w:name w:val="CharAttribute293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4">
    <w:name w:val="CharAttribute29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5">
    <w:name w:val="CharAttribute295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6">
    <w:name w:val="CharAttribute296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7">
    <w:name w:val="CharAttribute297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8">
    <w:name w:val="CharAttribute298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9">
    <w:name w:val="CharAttribute299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0">
    <w:name w:val="CharAttribute300"/>
    <w:rsid w:val="00BD5F1B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1">
    <w:name w:val="CharAttribute301"/>
    <w:rsid w:val="00BD5F1B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3">
    <w:name w:val="CharAttribute303"/>
    <w:rsid w:val="00BD5F1B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304">
    <w:name w:val="CharAttribute30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5">
    <w:name w:val="CharAttribute305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6">
    <w:name w:val="CharAttribute306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7">
    <w:name w:val="CharAttribute307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8">
    <w:name w:val="CharAttribute308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9">
    <w:name w:val="CharAttribute309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0">
    <w:name w:val="CharAttribute310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1">
    <w:name w:val="CharAttribute311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2">
    <w:name w:val="CharAttribute312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3">
    <w:name w:val="CharAttribute313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4">
    <w:name w:val="CharAttribute31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5">
    <w:name w:val="CharAttribute315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6">
    <w:name w:val="CharAttribute316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7">
    <w:name w:val="CharAttribute317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8">
    <w:name w:val="CharAttribute318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9">
    <w:name w:val="CharAttribute319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0">
    <w:name w:val="CharAttribute320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1">
    <w:name w:val="CharAttribute321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2">
    <w:name w:val="CharAttribute322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3">
    <w:name w:val="CharAttribute323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4">
    <w:name w:val="CharAttribute32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5">
    <w:name w:val="CharAttribute325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6">
    <w:name w:val="CharAttribute326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7">
    <w:name w:val="CharAttribute327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8">
    <w:name w:val="CharAttribute328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9">
    <w:name w:val="CharAttribute329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0">
    <w:name w:val="CharAttribute330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1">
    <w:name w:val="CharAttribute331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2">
    <w:name w:val="CharAttribute332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3">
    <w:name w:val="CharAttribute333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4">
    <w:name w:val="CharAttribute33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5">
    <w:name w:val="CharAttribute335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514">
    <w:name w:val="CharAttribute514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520">
    <w:name w:val="CharAttribute520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521">
    <w:name w:val="CharAttribute521"/>
    <w:rsid w:val="00BD5F1B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48">
    <w:name w:val="CharAttribute548"/>
    <w:rsid w:val="00BD5F1B"/>
    <w:rPr>
      <w:rFonts w:ascii="Times New Roman" w:eastAsia="Times New Roman" w:hAnsi="Times New Roman" w:cs="Times New Roman" w:hint="default"/>
      <w:sz w:val="24"/>
    </w:rPr>
  </w:style>
  <w:style w:type="character" w:customStyle="1" w:styleId="CharAttribute485">
    <w:name w:val="CharAttribute485"/>
    <w:uiPriority w:val="99"/>
    <w:rsid w:val="00BD5F1B"/>
    <w:rPr>
      <w:rFonts w:ascii="Times New Roman" w:eastAsia="Times New Roman" w:hAnsi="Times New Roman" w:cs="Times New Roman" w:hint="default"/>
      <w:i/>
      <w:iCs w:val="0"/>
      <w:sz w:val="22"/>
    </w:rPr>
  </w:style>
  <w:style w:type="character" w:customStyle="1" w:styleId="CharAttribute526">
    <w:name w:val="CharAttribute526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534">
    <w:name w:val="CharAttribute534"/>
    <w:rsid w:val="00BD5F1B"/>
    <w:rPr>
      <w:rFonts w:ascii="Times New Roman" w:eastAsia="Times New Roman" w:hAnsi="Times New Roman" w:cs="Times New Roman" w:hint="default"/>
      <w:sz w:val="24"/>
    </w:rPr>
  </w:style>
  <w:style w:type="character" w:customStyle="1" w:styleId="CharAttribute4">
    <w:name w:val="CharAttribute4"/>
    <w:uiPriority w:val="99"/>
    <w:rsid w:val="00BD5F1B"/>
    <w:rPr>
      <w:rFonts w:ascii="Times New Roman" w:eastAsia="Batang" w:hAnsi="Batang" w:cs="Times New Roman" w:hint="default"/>
      <w:i/>
      <w:iCs w:val="0"/>
      <w:sz w:val="28"/>
    </w:rPr>
  </w:style>
  <w:style w:type="character" w:customStyle="1" w:styleId="CharAttribute10">
    <w:name w:val="CharAttribute10"/>
    <w:uiPriority w:val="99"/>
    <w:rsid w:val="00BD5F1B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11">
    <w:name w:val="CharAttribute11"/>
    <w:rsid w:val="00BD5F1B"/>
    <w:rPr>
      <w:rFonts w:ascii="Times New Roman" w:eastAsia="Batang" w:hAnsi="Batang" w:cs="Times New Roman" w:hint="default"/>
      <w:i/>
      <w:iCs w:val="0"/>
      <w:color w:val="00000A"/>
      <w:sz w:val="28"/>
    </w:rPr>
  </w:style>
  <w:style w:type="character" w:customStyle="1" w:styleId="CharAttribute498">
    <w:name w:val="CharAttribute498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CharAttribute499">
    <w:name w:val="CharAttribute499"/>
    <w:rsid w:val="00BD5F1B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0">
    <w:name w:val="CharAttribute500"/>
    <w:rsid w:val="00BD5F1B"/>
    <w:rPr>
      <w:rFonts w:ascii="Times New Roman" w:eastAsia="Times New Roman" w:hAnsi="Times New Roman" w:cs="Times New Roman" w:hint="default"/>
      <w:sz w:val="28"/>
    </w:rPr>
  </w:style>
  <w:style w:type="character" w:customStyle="1" w:styleId="wmi-callto">
    <w:name w:val="wmi-callto"/>
    <w:rsid w:val="00BD5F1B"/>
  </w:style>
  <w:style w:type="character" w:customStyle="1" w:styleId="apple-converted-space">
    <w:name w:val="apple-converted-space"/>
    <w:rsid w:val="00BD5F1B"/>
  </w:style>
  <w:style w:type="table" w:styleId="affd">
    <w:name w:val="Table Grid"/>
    <w:basedOn w:val="a1"/>
    <w:uiPriority w:val="59"/>
    <w:rsid w:val="00BD5F1B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rsid w:val="00BD5F1B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uiPriority w:val="59"/>
    <w:rsid w:val="00BD5F1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BD5F1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11745</Words>
  <Characters>66952</Characters>
  <Application>Microsoft Office Word</Application>
  <DocSecurity>0</DocSecurity>
  <Lines>557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2021-09-03T11:12:00Z</dcterms:created>
  <dcterms:modified xsi:type="dcterms:W3CDTF">2021-09-03T12:53:00Z</dcterms:modified>
</cp:coreProperties>
</file>